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FB898" w14:textId="77777777" w:rsidR="007D3183" w:rsidRPr="004B31D2" w:rsidRDefault="007D3183" w:rsidP="007D3183">
      <w:pPr>
        <w:pStyle w:val="1"/>
        <w:numPr>
          <w:ilvl w:val="0"/>
          <w:numId w:val="0"/>
        </w:numPr>
        <w:rPr>
          <w:sz w:val="18"/>
          <w:szCs w:val="18"/>
        </w:rPr>
      </w:pPr>
      <w:r w:rsidRPr="004B31D2">
        <w:rPr>
          <w:noProof/>
          <w:sz w:val="18"/>
          <w:szCs w:val="18"/>
        </w:rPr>
        <w:drawing>
          <wp:inline distT="0" distB="0" distL="0" distR="0" wp14:anchorId="2DEB95D2" wp14:editId="41DF541C">
            <wp:extent cx="5048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14:paraId="74899322" w14:textId="77777777" w:rsidR="007D3183" w:rsidRPr="004B31D2" w:rsidRDefault="007D3183" w:rsidP="007D3183">
      <w:pPr>
        <w:pStyle w:val="1"/>
        <w:numPr>
          <w:ilvl w:val="0"/>
          <w:numId w:val="0"/>
        </w:numPr>
        <w:rPr>
          <w:sz w:val="18"/>
          <w:szCs w:val="18"/>
        </w:rPr>
      </w:pPr>
      <w:r w:rsidRPr="004B31D2">
        <w:rPr>
          <w:sz w:val="18"/>
          <w:szCs w:val="18"/>
        </w:rPr>
        <w:t>У К Р А Ї Н А</w:t>
      </w:r>
    </w:p>
    <w:p w14:paraId="5CDE701E" w14:textId="77777777" w:rsidR="007D3183" w:rsidRPr="004B31D2" w:rsidRDefault="007D3183" w:rsidP="007D3183">
      <w:pPr>
        <w:pStyle w:val="1"/>
        <w:numPr>
          <w:ilvl w:val="0"/>
          <w:numId w:val="0"/>
        </w:numPr>
        <w:rPr>
          <w:sz w:val="18"/>
          <w:szCs w:val="18"/>
        </w:rPr>
      </w:pPr>
      <w:r w:rsidRPr="004B31D2">
        <w:rPr>
          <w:sz w:val="18"/>
          <w:szCs w:val="18"/>
        </w:rPr>
        <w:t xml:space="preserve">ЛІТИНСЬКА СЕЛИЩНА РАДА </w:t>
      </w:r>
    </w:p>
    <w:p w14:paraId="5C8016F9" w14:textId="77777777" w:rsidR="007D3183" w:rsidRPr="004B31D2" w:rsidRDefault="007D3183" w:rsidP="007D3183">
      <w:pPr>
        <w:pStyle w:val="1"/>
        <w:numPr>
          <w:ilvl w:val="0"/>
          <w:numId w:val="0"/>
        </w:numPr>
        <w:rPr>
          <w:sz w:val="18"/>
          <w:szCs w:val="18"/>
        </w:rPr>
      </w:pPr>
      <w:r w:rsidRPr="004B31D2">
        <w:rPr>
          <w:sz w:val="18"/>
          <w:szCs w:val="18"/>
        </w:rPr>
        <w:t>ВІННИЦЬКОЇ ОБЛАСТІ</w:t>
      </w:r>
    </w:p>
    <w:p w14:paraId="38FE33C3" w14:textId="77777777" w:rsidR="007D3183" w:rsidRPr="004B31D2" w:rsidRDefault="007D3183" w:rsidP="007D3183">
      <w:pPr>
        <w:pStyle w:val="1"/>
        <w:numPr>
          <w:ilvl w:val="0"/>
          <w:numId w:val="0"/>
        </w:numPr>
        <w:rPr>
          <w:bCs/>
          <w:caps/>
          <w:sz w:val="18"/>
          <w:szCs w:val="18"/>
          <w:lang w:val="ru-RU"/>
        </w:rPr>
      </w:pPr>
      <w:r w:rsidRPr="004B31D2">
        <w:rPr>
          <w:bCs/>
          <w:caps/>
          <w:sz w:val="18"/>
          <w:szCs w:val="18"/>
        </w:rPr>
        <w:t xml:space="preserve">             ВІДДІЛ  ОСВ</w:t>
      </w:r>
      <w:r w:rsidRPr="004B31D2">
        <w:rPr>
          <w:bCs/>
          <w:caps/>
          <w:sz w:val="18"/>
          <w:szCs w:val="18"/>
          <w:lang w:val="ru-RU"/>
        </w:rPr>
        <w:t xml:space="preserve">ІТИ,  КУЛЬТУРИ,  МОЛОДІ  ТА СПОРТУ </w:t>
      </w:r>
    </w:p>
    <w:p w14:paraId="37D32B35" w14:textId="77777777" w:rsidR="002B72AC" w:rsidRPr="004B31D2" w:rsidRDefault="002B72AC" w:rsidP="007D3183">
      <w:pPr>
        <w:spacing w:after="0" w:line="240" w:lineRule="auto"/>
        <w:rPr>
          <w:rStyle w:val="rvts0"/>
          <w:rFonts w:ascii="Times New Roman" w:hAnsi="Times New Roman" w:cs="Times New Roman"/>
          <w:b/>
          <w:i/>
          <w:sz w:val="18"/>
          <w:szCs w:val="18"/>
        </w:rPr>
      </w:pPr>
    </w:p>
    <w:p w14:paraId="3B2D7303" w14:textId="77777777" w:rsidR="002B72AC" w:rsidRPr="004B31D2" w:rsidRDefault="002B72AC" w:rsidP="002B72AC">
      <w:pPr>
        <w:spacing w:before="100" w:beforeAutospacing="1" w:after="0" w:line="240" w:lineRule="auto"/>
        <w:jc w:val="center"/>
        <w:rPr>
          <w:rFonts w:ascii="Times New Roman" w:hAnsi="Times New Roman" w:cs="Times New Roman"/>
          <w:b/>
          <w:bCs/>
          <w:sz w:val="18"/>
          <w:szCs w:val="18"/>
        </w:rPr>
      </w:pPr>
      <w:r w:rsidRPr="004B31D2">
        <w:rPr>
          <w:rFonts w:ascii="Times New Roman" w:hAnsi="Times New Roman" w:cs="Times New Roman"/>
          <w:b/>
          <w:bCs/>
          <w:sz w:val="18"/>
          <w:szCs w:val="18"/>
        </w:rPr>
        <w:t xml:space="preserve">ОБҐРУНТУВАННЯ </w:t>
      </w:r>
    </w:p>
    <w:p w14:paraId="1F3F9A7F" w14:textId="77777777" w:rsidR="004B31D2" w:rsidRPr="004B31D2" w:rsidRDefault="002B72AC" w:rsidP="004B31D2">
      <w:pPr>
        <w:ind w:firstLine="720"/>
        <w:jc w:val="center"/>
        <w:rPr>
          <w:rFonts w:ascii="Times New Roman" w:hAnsi="Times New Roman" w:cs="Times New Roman"/>
          <w:b/>
          <w:bCs/>
          <w:color w:val="000000"/>
          <w:sz w:val="18"/>
          <w:szCs w:val="18"/>
        </w:rPr>
      </w:pPr>
      <w:r w:rsidRPr="004B31D2">
        <w:rPr>
          <w:rFonts w:ascii="Times New Roman" w:hAnsi="Times New Roman" w:cs="Times New Roman"/>
          <w:bCs/>
          <w:sz w:val="18"/>
          <w:szCs w:val="18"/>
        </w:rPr>
        <w:t xml:space="preserve">технічних та якісних характеристик </w:t>
      </w:r>
      <w:r w:rsidRPr="004B31D2">
        <w:rPr>
          <w:rFonts w:ascii="Times New Roman" w:hAnsi="Times New Roman" w:cs="Times New Roman"/>
          <w:b/>
          <w:bCs/>
          <w:sz w:val="18"/>
          <w:szCs w:val="18"/>
        </w:rPr>
        <w:t xml:space="preserve">закупівлі </w:t>
      </w:r>
      <w:r w:rsidR="004B31D2" w:rsidRPr="004B31D2">
        <w:rPr>
          <w:rFonts w:ascii="Times New Roman" w:hAnsi="Times New Roman" w:cs="Times New Roman"/>
          <w:b/>
          <w:bCs/>
          <w:color w:val="000000"/>
          <w:sz w:val="18"/>
          <w:szCs w:val="18"/>
        </w:rPr>
        <w:t xml:space="preserve">Мультимедійне обладнання для початкових класів НУШ (Телевізори </w:t>
      </w:r>
      <w:proofErr w:type="spellStart"/>
      <w:r w:rsidR="004B31D2" w:rsidRPr="004B31D2">
        <w:rPr>
          <w:rFonts w:ascii="Times New Roman" w:hAnsi="Times New Roman" w:cs="Times New Roman"/>
          <w:b/>
          <w:bCs/>
          <w:color w:val="000000"/>
          <w:sz w:val="18"/>
          <w:szCs w:val="18"/>
        </w:rPr>
        <w:t>Smart</w:t>
      </w:r>
      <w:proofErr w:type="spellEnd"/>
      <w:r w:rsidR="004B31D2" w:rsidRPr="004B31D2">
        <w:rPr>
          <w:rFonts w:ascii="Times New Roman" w:hAnsi="Times New Roman" w:cs="Times New Roman"/>
          <w:b/>
          <w:bCs/>
          <w:color w:val="000000"/>
          <w:sz w:val="18"/>
          <w:szCs w:val="18"/>
        </w:rPr>
        <w:t xml:space="preserve"> TV)</w:t>
      </w:r>
    </w:p>
    <w:p w14:paraId="6616BA59" w14:textId="77777777" w:rsidR="004B31D2" w:rsidRPr="004B31D2" w:rsidRDefault="004B31D2" w:rsidP="004B31D2">
      <w:pPr>
        <w:ind w:firstLine="720"/>
        <w:jc w:val="center"/>
        <w:rPr>
          <w:rFonts w:ascii="Times New Roman" w:eastAsia="Arial" w:hAnsi="Times New Roman" w:cs="Times New Roman"/>
          <w:b/>
          <w:sz w:val="18"/>
          <w:szCs w:val="18"/>
        </w:rPr>
      </w:pPr>
      <w:r w:rsidRPr="004B31D2">
        <w:rPr>
          <w:rFonts w:ascii="Times New Roman" w:hAnsi="Times New Roman" w:cs="Times New Roman"/>
          <w:b/>
          <w:bCs/>
          <w:color w:val="000000"/>
          <w:sz w:val="18"/>
          <w:szCs w:val="18"/>
        </w:rPr>
        <w:t xml:space="preserve">код </w:t>
      </w:r>
      <w:r w:rsidRPr="004B31D2">
        <w:rPr>
          <w:rFonts w:ascii="Times New Roman" w:hAnsi="Times New Roman" w:cs="Times New Roman"/>
          <w:b/>
          <w:sz w:val="18"/>
          <w:szCs w:val="18"/>
        </w:rPr>
        <w:t xml:space="preserve">ДК 021:2015  - </w:t>
      </w:r>
      <w:r w:rsidRPr="004B31D2">
        <w:rPr>
          <w:rFonts w:ascii="Times New Roman" w:hAnsi="Times New Roman" w:cs="Times New Roman"/>
          <w:b/>
          <w:color w:val="000000"/>
          <w:sz w:val="18"/>
          <w:szCs w:val="18"/>
          <w:bdr w:val="none" w:sz="0" w:space="0" w:color="auto" w:frame="1"/>
          <w:shd w:val="clear" w:color="auto" w:fill="FDFEFD"/>
        </w:rPr>
        <w:t>32320000-2</w:t>
      </w:r>
      <w:r w:rsidRPr="004B31D2">
        <w:rPr>
          <w:rFonts w:ascii="Times New Roman" w:hAnsi="Times New Roman" w:cs="Times New Roman"/>
          <w:b/>
          <w:color w:val="000000"/>
          <w:sz w:val="18"/>
          <w:szCs w:val="18"/>
          <w:shd w:val="clear" w:color="auto" w:fill="FDFEFD"/>
        </w:rPr>
        <w:t> - </w:t>
      </w:r>
      <w:r w:rsidRPr="004B31D2">
        <w:rPr>
          <w:rFonts w:ascii="Times New Roman" w:hAnsi="Times New Roman" w:cs="Times New Roman"/>
          <w:b/>
          <w:color w:val="000000"/>
          <w:sz w:val="18"/>
          <w:szCs w:val="18"/>
          <w:bdr w:val="none" w:sz="0" w:space="0" w:color="auto" w:frame="1"/>
          <w:shd w:val="clear" w:color="auto" w:fill="FDFEFD"/>
        </w:rPr>
        <w:t xml:space="preserve">Телевізійне й аудіовізуальне обладнання, </w:t>
      </w:r>
      <w:r w:rsidRPr="004B31D2">
        <w:rPr>
          <w:rFonts w:ascii="Times New Roman" w:eastAsia="Times New Roman" w:hAnsi="Times New Roman" w:cs="Times New Roman"/>
          <w:b/>
          <w:bCs/>
          <w:iCs/>
          <w:sz w:val="18"/>
          <w:szCs w:val="18"/>
        </w:rPr>
        <w:t>за ДК 021:2015 «Єдиний закупівельний словник»</w:t>
      </w:r>
      <w:r w:rsidRPr="004B31D2">
        <w:rPr>
          <w:rFonts w:ascii="Times New Roman" w:eastAsia="Times New Roman" w:hAnsi="Times New Roman" w:cs="Times New Roman"/>
          <w:sz w:val="18"/>
          <w:szCs w:val="18"/>
        </w:rPr>
        <w:t xml:space="preserve"> шляхом проведення процедури відкритих торгів</w:t>
      </w:r>
    </w:p>
    <w:p w14:paraId="59A1FD00" w14:textId="1F5F1F47" w:rsidR="002B72AC" w:rsidRPr="004B31D2" w:rsidRDefault="002B72AC" w:rsidP="004B31D2">
      <w:pPr>
        <w:spacing w:after="100" w:afterAutospacing="1" w:line="240" w:lineRule="auto"/>
        <w:jc w:val="center"/>
        <w:rPr>
          <w:rFonts w:ascii="Times New Roman" w:hAnsi="Times New Roman" w:cs="Times New Roman"/>
          <w:b/>
          <w:sz w:val="18"/>
          <w:szCs w:val="18"/>
          <w:u w:val="single"/>
        </w:rPr>
      </w:pPr>
      <w:r w:rsidRPr="004B31D2">
        <w:rPr>
          <w:rFonts w:ascii="Times New Roman" w:hAnsi="Times New Roman" w:cs="Times New Roman"/>
          <w:bCs/>
          <w:sz w:val="18"/>
          <w:szCs w:val="18"/>
        </w:rPr>
        <w:t>розміру бюджетного призначення, очікуваної вартості предмета закупівлі</w:t>
      </w:r>
    </w:p>
    <w:p w14:paraId="3673CAB5" w14:textId="77777777" w:rsidR="002B72AC" w:rsidRPr="004B31D2" w:rsidRDefault="002B72AC" w:rsidP="002B72AC">
      <w:pPr>
        <w:spacing w:before="100" w:beforeAutospacing="1" w:after="100" w:afterAutospacing="1" w:line="240" w:lineRule="auto"/>
        <w:jc w:val="both"/>
        <w:rPr>
          <w:rStyle w:val="a3"/>
          <w:rFonts w:ascii="Times New Roman" w:hAnsi="Times New Roman" w:cs="Times New Roman"/>
          <w:bCs/>
          <w:sz w:val="18"/>
          <w:szCs w:val="18"/>
        </w:rPr>
      </w:pPr>
      <w:r w:rsidRPr="004B31D2">
        <w:rPr>
          <w:rStyle w:val="a3"/>
          <w:rFonts w:ascii="Times New Roman" w:hAnsi="Times New Roman" w:cs="Times New Roman"/>
          <w:bCs/>
          <w:sz w:val="18"/>
          <w:szCs w:val="18"/>
        </w:rPr>
        <w:t>(оприлюднюється на виконання постанови КМУ № 710 від 11.10.2016 «Про ефективне використання державних коштів» (зі змінами))</w:t>
      </w:r>
    </w:p>
    <w:p w14:paraId="76DA7D15" w14:textId="77777777" w:rsidR="00A26AE0" w:rsidRPr="004B31D2" w:rsidRDefault="002B72AC" w:rsidP="00A26AE0">
      <w:pPr>
        <w:pStyle w:val="a5"/>
        <w:numPr>
          <w:ilvl w:val="0"/>
          <w:numId w:val="1"/>
        </w:numPr>
        <w:spacing w:before="100" w:beforeAutospacing="1" w:after="100" w:afterAutospacing="1" w:line="240" w:lineRule="auto"/>
        <w:jc w:val="both"/>
        <w:rPr>
          <w:rFonts w:ascii="Times New Roman" w:hAnsi="Times New Roman"/>
          <w:b/>
          <w:bCs/>
          <w:iCs/>
          <w:sz w:val="18"/>
          <w:szCs w:val="18"/>
        </w:rPr>
      </w:pPr>
      <w:r w:rsidRPr="004B31D2">
        <w:rPr>
          <w:rStyle w:val="a3"/>
          <w:rFonts w:ascii="Times New Roman" w:hAnsi="Times New Roman"/>
          <w:b/>
          <w:bCs/>
          <w:sz w:val="18"/>
          <w:szCs w:val="18"/>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A26AE0" w:rsidRPr="004B31D2">
        <w:rPr>
          <w:rFonts w:ascii="Times New Roman" w:hAnsi="Times New Roman"/>
          <w:sz w:val="18"/>
          <w:szCs w:val="18"/>
        </w:rPr>
        <w:t>Відділ освіти, культури, молоді та спорту Літинської селищної ради;</w:t>
      </w:r>
    </w:p>
    <w:p w14:paraId="36FD83AB" w14:textId="77777777" w:rsidR="00A26AE0" w:rsidRPr="004B31D2" w:rsidRDefault="00A26AE0" w:rsidP="00A26AE0">
      <w:pPr>
        <w:pStyle w:val="a5"/>
        <w:numPr>
          <w:ilvl w:val="0"/>
          <w:numId w:val="1"/>
        </w:numPr>
        <w:jc w:val="both"/>
        <w:rPr>
          <w:rFonts w:ascii="Times New Roman" w:hAnsi="Times New Roman"/>
          <w:sz w:val="18"/>
          <w:szCs w:val="18"/>
        </w:rPr>
      </w:pPr>
      <w:r w:rsidRPr="004B31D2">
        <w:rPr>
          <w:rFonts w:ascii="Times New Roman" w:hAnsi="Times New Roman"/>
          <w:sz w:val="18"/>
          <w:szCs w:val="18"/>
        </w:rPr>
        <w:t xml:space="preserve">22300, Вінницька обл., смт. </w:t>
      </w:r>
      <w:proofErr w:type="spellStart"/>
      <w:r w:rsidRPr="004B31D2">
        <w:rPr>
          <w:rFonts w:ascii="Times New Roman" w:hAnsi="Times New Roman"/>
          <w:sz w:val="18"/>
          <w:szCs w:val="18"/>
        </w:rPr>
        <w:t>Літин</w:t>
      </w:r>
      <w:proofErr w:type="spellEnd"/>
      <w:r w:rsidRPr="004B31D2">
        <w:rPr>
          <w:rFonts w:ascii="Times New Roman" w:hAnsi="Times New Roman"/>
          <w:sz w:val="18"/>
          <w:szCs w:val="18"/>
        </w:rPr>
        <w:t>, вул. Соборна,32.</w:t>
      </w:r>
    </w:p>
    <w:p w14:paraId="13345633" w14:textId="695D5A83" w:rsidR="002B72AC" w:rsidRPr="004B31D2" w:rsidRDefault="00A26AE0" w:rsidP="00CF0259">
      <w:pPr>
        <w:pStyle w:val="a5"/>
        <w:numPr>
          <w:ilvl w:val="0"/>
          <w:numId w:val="1"/>
        </w:numPr>
        <w:spacing w:before="100" w:beforeAutospacing="1" w:after="100" w:afterAutospacing="1" w:line="240" w:lineRule="auto"/>
        <w:jc w:val="both"/>
        <w:rPr>
          <w:rFonts w:ascii="Times New Roman" w:hAnsi="Times New Roman"/>
          <w:b/>
          <w:bCs/>
          <w:iCs/>
          <w:sz w:val="18"/>
          <w:szCs w:val="18"/>
        </w:rPr>
      </w:pPr>
      <w:r w:rsidRPr="004B31D2">
        <w:rPr>
          <w:rFonts w:ascii="Times New Roman" w:hAnsi="Times New Roman"/>
          <w:color w:val="000000"/>
          <w:sz w:val="18"/>
          <w:szCs w:val="18"/>
        </w:rPr>
        <w:t>43863849.</w:t>
      </w:r>
    </w:p>
    <w:p w14:paraId="227CB87C" w14:textId="77777777" w:rsidR="00CF0259" w:rsidRDefault="002B72AC" w:rsidP="00CF0259">
      <w:pPr>
        <w:ind w:firstLine="720"/>
        <w:jc w:val="both"/>
        <w:rPr>
          <w:rFonts w:ascii="Times New Roman" w:hAnsi="Times New Roman" w:cs="Times New Roman"/>
          <w:b/>
          <w:bCs/>
          <w:color w:val="000000"/>
          <w:sz w:val="18"/>
          <w:szCs w:val="18"/>
        </w:rPr>
      </w:pPr>
      <w:r w:rsidRPr="004B31D2">
        <w:rPr>
          <w:rFonts w:ascii="Times New Roman" w:eastAsia="Times New Roman" w:hAnsi="Times New Roman" w:cs="Times New Roman"/>
          <w:b/>
          <w:bCs/>
          <w:iCs/>
          <w:color w:val="000000"/>
          <w:sz w:val="18"/>
          <w:szCs w:val="18"/>
        </w:rPr>
        <w:t xml:space="preserve">Назва предмета закупівлі </w:t>
      </w:r>
      <w:r w:rsidRPr="004B31D2">
        <w:rPr>
          <w:rFonts w:ascii="Times New Roman" w:eastAsia="Times New Roman" w:hAnsi="Times New Roman" w:cs="Times New Roman"/>
          <w:b/>
          <w:color w:val="000000"/>
          <w:sz w:val="18"/>
          <w:szCs w:val="18"/>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4B31D2">
        <w:rPr>
          <w:rFonts w:ascii="Times New Roman" w:hAnsi="Times New Roman" w:cs="Times New Roman"/>
          <w:sz w:val="18"/>
          <w:szCs w:val="18"/>
        </w:rPr>
        <w:t xml:space="preserve"> </w:t>
      </w:r>
      <w:r w:rsidR="00CF0259" w:rsidRPr="004B31D2">
        <w:rPr>
          <w:rFonts w:ascii="Times New Roman" w:hAnsi="Times New Roman" w:cs="Times New Roman"/>
          <w:b/>
          <w:bCs/>
          <w:color w:val="000000"/>
          <w:sz w:val="18"/>
          <w:szCs w:val="18"/>
        </w:rPr>
        <w:t xml:space="preserve">Мультимедійне обладнання для початкових класів НУШ (Телевізори </w:t>
      </w:r>
      <w:proofErr w:type="spellStart"/>
      <w:r w:rsidR="00CF0259" w:rsidRPr="004B31D2">
        <w:rPr>
          <w:rFonts w:ascii="Times New Roman" w:hAnsi="Times New Roman" w:cs="Times New Roman"/>
          <w:b/>
          <w:bCs/>
          <w:color w:val="000000"/>
          <w:sz w:val="18"/>
          <w:szCs w:val="18"/>
        </w:rPr>
        <w:t>Smart</w:t>
      </w:r>
      <w:proofErr w:type="spellEnd"/>
      <w:r w:rsidR="00CF0259" w:rsidRPr="004B31D2">
        <w:rPr>
          <w:rFonts w:ascii="Times New Roman" w:hAnsi="Times New Roman" w:cs="Times New Roman"/>
          <w:b/>
          <w:bCs/>
          <w:color w:val="000000"/>
          <w:sz w:val="18"/>
          <w:szCs w:val="18"/>
        </w:rPr>
        <w:t xml:space="preserve"> TV)</w:t>
      </w:r>
    </w:p>
    <w:p w14:paraId="3462EAFB" w14:textId="366D8464" w:rsidR="00CF0259" w:rsidRPr="00CF0259" w:rsidRDefault="00CF0259" w:rsidP="00CF0259">
      <w:pPr>
        <w:ind w:firstLine="720"/>
        <w:jc w:val="both"/>
        <w:rPr>
          <w:rFonts w:ascii="Times New Roman" w:hAnsi="Times New Roman" w:cs="Times New Roman"/>
          <w:b/>
          <w:bCs/>
          <w:color w:val="000000"/>
          <w:sz w:val="18"/>
          <w:szCs w:val="18"/>
        </w:rPr>
      </w:pPr>
      <w:bookmarkStart w:id="0" w:name="_GoBack"/>
      <w:bookmarkEnd w:id="0"/>
      <w:r w:rsidRPr="004B31D2">
        <w:rPr>
          <w:rFonts w:ascii="Times New Roman" w:hAnsi="Times New Roman" w:cs="Times New Roman"/>
          <w:b/>
          <w:bCs/>
          <w:color w:val="000000"/>
          <w:sz w:val="18"/>
          <w:szCs w:val="18"/>
        </w:rPr>
        <w:t xml:space="preserve">код </w:t>
      </w:r>
      <w:r w:rsidRPr="004B31D2">
        <w:rPr>
          <w:rFonts w:ascii="Times New Roman" w:hAnsi="Times New Roman" w:cs="Times New Roman"/>
          <w:b/>
          <w:sz w:val="18"/>
          <w:szCs w:val="18"/>
        </w:rPr>
        <w:t xml:space="preserve">ДК 021:2015  - </w:t>
      </w:r>
      <w:r w:rsidRPr="004B31D2">
        <w:rPr>
          <w:rFonts w:ascii="Times New Roman" w:hAnsi="Times New Roman" w:cs="Times New Roman"/>
          <w:b/>
          <w:color w:val="000000"/>
          <w:sz w:val="18"/>
          <w:szCs w:val="18"/>
          <w:bdr w:val="none" w:sz="0" w:space="0" w:color="auto" w:frame="1"/>
          <w:shd w:val="clear" w:color="auto" w:fill="FDFEFD"/>
        </w:rPr>
        <w:t>32320000-2</w:t>
      </w:r>
      <w:r w:rsidRPr="004B31D2">
        <w:rPr>
          <w:rFonts w:ascii="Times New Roman" w:hAnsi="Times New Roman" w:cs="Times New Roman"/>
          <w:b/>
          <w:color w:val="000000"/>
          <w:sz w:val="18"/>
          <w:szCs w:val="18"/>
          <w:shd w:val="clear" w:color="auto" w:fill="FDFEFD"/>
        </w:rPr>
        <w:t> - </w:t>
      </w:r>
      <w:r w:rsidRPr="004B31D2">
        <w:rPr>
          <w:rFonts w:ascii="Times New Roman" w:hAnsi="Times New Roman" w:cs="Times New Roman"/>
          <w:b/>
          <w:color w:val="000000"/>
          <w:sz w:val="18"/>
          <w:szCs w:val="18"/>
          <w:bdr w:val="none" w:sz="0" w:space="0" w:color="auto" w:frame="1"/>
          <w:shd w:val="clear" w:color="auto" w:fill="FDFEFD"/>
        </w:rPr>
        <w:t xml:space="preserve">Телевізійне й аудіовізуальне обладнання, </w:t>
      </w:r>
      <w:r w:rsidRPr="004B31D2">
        <w:rPr>
          <w:rFonts w:ascii="Times New Roman" w:eastAsia="Times New Roman" w:hAnsi="Times New Roman" w:cs="Times New Roman"/>
          <w:b/>
          <w:bCs/>
          <w:iCs/>
          <w:sz w:val="18"/>
          <w:szCs w:val="18"/>
        </w:rPr>
        <w:t xml:space="preserve">за ДК 021:2015 «Єдиний закупівельний </w:t>
      </w:r>
      <w:proofErr w:type="spellStart"/>
      <w:r w:rsidRPr="004B31D2">
        <w:rPr>
          <w:rFonts w:ascii="Times New Roman" w:eastAsia="Times New Roman" w:hAnsi="Times New Roman" w:cs="Times New Roman"/>
          <w:b/>
          <w:bCs/>
          <w:iCs/>
          <w:sz w:val="18"/>
          <w:szCs w:val="18"/>
        </w:rPr>
        <w:t>словник»</w:t>
      </w:r>
      <w:proofErr w:type="spellEnd"/>
    </w:p>
    <w:p w14:paraId="1D322752" w14:textId="41D8C74F" w:rsidR="0093049A" w:rsidRPr="004B31D2" w:rsidRDefault="002B72AC" w:rsidP="00CF0259">
      <w:pPr>
        <w:spacing w:before="100" w:beforeAutospacing="1" w:after="100" w:afterAutospacing="1" w:line="240" w:lineRule="auto"/>
        <w:jc w:val="both"/>
        <w:rPr>
          <w:rFonts w:ascii="Times New Roman" w:hAnsi="Times New Roman" w:cs="Times New Roman"/>
          <w:sz w:val="18"/>
          <w:szCs w:val="18"/>
        </w:rPr>
      </w:pPr>
      <w:r w:rsidRPr="004B31D2">
        <w:rPr>
          <w:rFonts w:ascii="Times New Roman" w:hAnsi="Times New Roman" w:cs="Times New Roman"/>
          <w:b/>
          <w:sz w:val="18"/>
          <w:szCs w:val="18"/>
        </w:rPr>
        <w:t>Вид та ідентифікатор процедури закупівлі</w:t>
      </w:r>
      <w:r w:rsidRPr="004B31D2">
        <w:rPr>
          <w:rFonts w:ascii="Times New Roman" w:hAnsi="Times New Roman" w:cs="Times New Roman"/>
          <w:b/>
          <w:bCs/>
          <w:sz w:val="18"/>
          <w:szCs w:val="18"/>
        </w:rPr>
        <w:t>:</w:t>
      </w:r>
      <w:r w:rsidR="00F35CB0" w:rsidRPr="004B31D2">
        <w:rPr>
          <w:rFonts w:ascii="Times New Roman" w:hAnsi="Times New Roman" w:cs="Times New Roman"/>
          <w:b/>
          <w:bCs/>
          <w:sz w:val="18"/>
          <w:szCs w:val="18"/>
        </w:rPr>
        <w:t xml:space="preserve"> </w:t>
      </w:r>
      <w:r w:rsidR="00F35CB0" w:rsidRPr="004B31D2">
        <w:rPr>
          <w:rFonts w:ascii="Times New Roman" w:hAnsi="Times New Roman" w:cs="Times New Roman"/>
          <w:sz w:val="18"/>
          <w:szCs w:val="18"/>
        </w:rPr>
        <w:t xml:space="preserve">Відкриті торги </w:t>
      </w:r>
      <w:r w:rsidRPr="004B31D2">
        <w:rPr>
          <w:rFonts w:ascii="Times New Roman" w:hAnsi="Times New Roman" w:cs="Times New Roman"/>
          <w:sz w:val="18"/>
          <w:szCs w:val="18"/>
        </w:rPr>
        <w:t>.</w:t>
      </w:r>
      <w:r w:rsidR="00F35CB0" w:rsidRPr="004B31D2">
        <w:rPr>
          <w:rFonts w:ascii="Times New Roman" w:hAnsi="Times New Roman" w:cs="Times New Roman"/>
          <w:sz w:val="18"/>
          <w:szCs w:val="18"/>
        </w:rPr>
        <w:t xml:space="preserve"> </w:t>
      </w:r>
    </w:p>
    <w:p w14:paraId="5C29E717" w14:textId="7F4BB69B" w:rsidR="002B72AC" w:rsidRPr="004B31D2" w:rsidRDefault="00F35CB0" w:rsidP="0093049A">
      <w:pPr>
        <w:spacing w:line="240" w:lineRule="atLeast"/>
        <w:rPr>
          <w:rFonts w:ascii="Times New Roman" w:eastAsia="Times New Roman" w:hAnsi="Times New Roman" w:cs="Times New Roman"/>
          <w:color w:val="6D6D6D"/>
          <w:sz w:val="18"/>
          <w:szCs w:val="18"/>
          <w:lang w:val="ru-UA" w:eastAsia="ru-UA"/>
        </w:rPr>
      </w:pPr>
      <w:r w:rsidRPr="004B31D2">
        <w:rPr>
          <w:rFonts w:ascii="Times New Roman" w:hAnsi="Times New Roman" w:cs="Times New Roman"/>
          <w:b/>
          <w:sz w:val="18"/>
          <w:szCs w:val="18"/>
        </w:rPr>
        <w:t>Номер закупівлі</w:t>
      </w:r>
      <w:r w:rsidRPr="004B31D2">
        <w:rPr>
          <w:rFonts w:ascii="Times New Roman" w:hAnsi="Times New Roman" w:cs="Times New Roman"/>
          <w:sz w:val="18"/>
          <w:szCs w:val="18"/>
        </w:rPr>
        <w:t xml:space="preserve"> </w:t>
      </w:r>
      <w:hyperlink r:id="rId6" w:tgtFrame="_blank" w:tooltip="Оголошення на порталі Уповноваженого органу" w:history="1">
        <w:r w:rsidR="004B31D2" w:rsidRPr="004B31D2">
          <w:rPr>
            <w:rFonts w:ascii="Times New Roman" w:eastAsia="Times New Roman" w:hAnsi="Times New Roman" w:cs="Times New Roman"/>
            <w:color w:val="000000"/>
            <w:sz w:val="18"/>
            <w:szCs w:val="18"/>
            <w:bdr w:val="none" w:sz="0" w:space="0" w:color="auto" w:frame="1"/>
            <w:lang w:val="ru-UA" w:eastAsia="ru-UA"/>
          </w:rPr>
          <w:t>UA-2021-09-09-005616-b</w:t>
        </w:r>
      </w:hyperlink>
      <w:r w:rsidR="00A26AE0" w:rsidRPr="004B31D2">
        <w:rPr>
          <w:rFonts w:ascii="Times New Roman" w:eastAsia="Times New Roman" w:hAnsi="Times New Roman" w:cs="Times New Roman"/>
          <w:color w:val="6D6D6D"/>
          <w:sz w:val="18"/>
          <w:szCs w:val="18"/>
          <w:lang w:eastAsia="ru-UA"/>
        </w:rPr>
        <w:t>.</w:t>
      </w:r>
    </w:p>
    <w:p w14:paraId="4E9336F8" w14:textId="73EBDFE7" w:rsidR="002B72AC" w:rsidRPr="004B31D2" w:rsidRDefault="002B72AC" w:rsidP="002B72AC">
      <w:pPr>
        <w:spacing w:before="100" w:beforeAutospacing="1" w:after="100" w:afterAutospacing="1" w:line="240" w:lineRule="auto"/>
        <w:jc w:val="both"/>
        <w:rPr>
          <w:rFonts w:ascii="Times New Roman" w:eastAsia="Calibri" w:hAnsi="Times New Roman" w:cs="Times New Roman"/>
          <w:sz w:val="18"/>
          <w:szCs w:val="18"/>
        </w:rPr>
      </w:pPr>
      <w:r w:rsidRPr="004B31D2">
        <w:rPr>
          <w:rFonts w:ascii="Times New Roman" w:hAnsi="Times New Roman" w:cs="Times New Roman"/>
          <w:b/>
          <w:sz w:val="18"/>
          <w:szCs w:val="18"/>
        </w:rPr>
        <w:t>Очікувана вартість та обґрунтування очікуваної вартості предмета закупівлі</w:t>
      </w:r>
      <w:r w:rsidRPr="004B31D2">
        <w:rPr>
          <w:rFonts w:ascii="Times New Roman" w:hAnsi="Times New Roman" w:cs="Times New Roman"/>
          <w:b/>
          <w:bCs/>
          <w:sz w:val="18"/>
          <w:szCs w:val="18"/>
        </w:rPr>
        <w:t>:</w:t>
      </w:r>
      <w:r w:rsidRPr="004B31D2">
        <w:rPr>
          <w:rFonts w:ascii="Times New Roman" w:hAnsi="Times New Roman" w:cs="Times New Roman"/>
          <w:sz w:val="18"/>
          <w:szCs w:val="18"/>
        </w:rPr>
        <w:t xml:space="preserve"> </w:t>
      </w:r>
      <w:r w:rsidR="004B31D2" w:rsidRPr="004B31D2">
        <w:rPr>
          <w:rFonts w:ascii="Times New Roman" w:hAnsi="Times New Roman" w:cs="Times New Roman"/>
          <w:sz w:val="18"/>
          <w:szCs w:val="18"/>
        </w:rPr>
        <w:t>244902</w:t>
      </w:r>
      <w:r w:rsidRPr="004B31D2">
        <w:rPr>
          <w:rFonts w:ascii="Times New Roman" w:hAnsi="Times New Roman" w:cs="Times New Roman"/>
          <w:sz w:val="18"/>
          <w:szCs w:val="18"/>
        </w:rPr>
        <w:t xml:space="preserve"> грн. </w:t>
      </w:r>
      <w:r w:rsidRPr="004B31D2">
        <w:rPr>
          <w:rFonts w:ascii="Times New Roman" w:eastAsia="Calibri" w:hAnsi="Times New Roman" w:cs="Times New Roman"/>
          <w:sz w:val="18"/>
          <w:szCs w:val="18"/>
        </w:rPr>
        <w:t>Визначення очікуваної вартості предмета закупівлі обумовлено статистичним аналізом</w:t>
      </w:r>
      <w:r w:rsidRPr="004B31D2">
        <w:rPr>
          <w:rFonts w:ascii="Times New Roman" w:hAnsi="Times New Roman" w:cs="Times New Roman"/>
          <w:sz w:val="18"/>
          <w:szCs w:val="18"/>
        </w:rPr>
        <w:t xml:space="preserve"> </w:t>
      </w:r>
      <w:r w:rsidRPr="004B31D2">
        <w:rPr>
          <w:rFonts w:ascii="Times New Roman" w:eastAsia="Calibri" w:hAnsi="Times New Roman" w:cs="Times New Roman"/>
          <w:sz w:val="18"/>
          <w:szCs w:val="18"/>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4B31D2">
        <w:rPr>
          <w:rFonts w:ascii="Times New Roman" w:eastAsia="Calibri" w:hAnsi="Times New Roman" w:cs="Times New Roman"/>
          <w:sz w:val="18"/>
          <w:szCs w:val="18"/>
        </w:rPr>
        <w:t>закупівель</w:t>
      </w:r>
      <w:proofErr w:type="spellEnd"/>
      <w:r w:rsidRPr="004B31D2">
        <w:rPr>
          <w:rFonts w:ascii="Times New Roman" w:eastAsia="Calibri" w:hAnsi="Times New Roman" w:cs="Times New Roman"/>
          <w:sz w:val="18"/>
          <w:szCs w:val="18"/>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w:t>
      </w:r>
      <w:r w:rsidR="006C4D4B" w:rsidRPr="004B31D2">
        <w:rPr>
          <w:rFonts w:ascii="Times New Roman" w:eastAsia="Calibri" w:hAnsi="Times New Roman" w:cs="Times New Roman"/>
          <w:sz w:val="18"/>
          <w:szCs w:val="18"/>
        </w:rPr>
        <w:t xml:space="preserve"> Та </w:t>
      </w:r>
      <w:r w:rsidR="00632A5C" w:rsidRPr="004B31D2">
        <w:rPr>
          <w:rFonts w:ascii="Times New Roman" w:eastAsia="Calibri" w:hAnsi="Times New Roman" w:cs="Times New Roman"/>
          <w:sz w:val="18"/>
          <w:szCs w:val="18"/>
        </w:rPr>
        <w:t>з дотриманням вимог згідно Постанови КМ, КМ України, від 04.04.2001, №332 «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і місцевих бюджетів»</w:t>
      </w:r>
    </w:p>
    <w:p w14:paraId="0A3ADE72" w14:textId="5365B148" w:rsidR="0093049A" w:rsidRPr="004B31D2" w:rsidRDefault="002B72AC" w:rsidP="0093049A">
      <w:pPr>
        <w:spacing w:before="100" w:beforeAutospacing="1" w:after="100" w:afterAutospacing="1" w:line="240" w:lineRule="auto"/>
        <w:jc w:val="both"/>
        <w:rPr>
          <w:rFonts w:ascii="Times New Roman" w:eastAsia="Times New Roman" w:hAnsi="Times New Roman" w:cs="Times New Roman"/>
          <w:bCs/>
          <w:sz w:val="18"/>
          <w:szCs w:val="18"/>
          <w:lang w:eastAsia="uk-UA"/>
        </w:rPr>
      </w:pPr>
      <w:r w:rsidRPr="004B31D2">
        <w:rPr>
          <w:rFonts w:ascii="Times New Roman" w:eastAsia="Times New Roman" w:hAnsi="Times New Roman" w:cs="Times New Roman"/>
          <w:b/>
          <w:bCs/>
          <w:sz w:val="18"/>
          <w:szCs w:val="18"/>
          <w:lang w:eastAsia="uk-UA"/>
        </w:rPr>
        <w:t>Розмір бюджетного призначення:</w:t>
      </w:r>
      <w:r w:rsidRPr="004B31D2">
        <w:rPr>
          <w:rFonts w:ascii="Times New Roman" w:eastAsia="Times New Roman" w:hAnsi="Times New Roman" w:cs="Times New Roman"/>
          <w:bCs/>
          <w:sz w:val="18"/>
          <w:szCs w:val="18"/>
          <w:lang w:eastAsia="uk-UA"/>
        </w:rPr>
        <w:t xml:space="preserve"> </w:t>
      </w:r>
      <w:r w:rsidR="004B31D2" w:rsidRPr="004B31D2">
        <w:rPr>
          <w:rFonts w:ascii="Times New Roman" w:eastAsia="Times New Roman" w:hAnsi="Times New Roman" w:cs="Times New Roman"/>
          <w:bCs/>
          <w:sz w:val="18"/>
          <w:szCs w:val="18"/>
          <w:lang w:eastAsia="uk-UA"/>
        </w:rPr>
        <w:t>244902</w:t>
      </w:r>
      <w:r w:rsidR="00BC6A9A" w:rsidRPr="004B31D2">
        <w:rPr>
          <w:rFonts w:ascii="Times New Roman" w:eastAsia="Times New Roman" w:hAnsi="Times New Roman" w:cs="Times New Roman"/>
          <w:bCs/>
          <w:sz w:val="18"/>
          <w:szCs w:val="18"/>
          <w:lang w:eastAsia="uk-UA"/>
        </w:rPr>
        <w:t xml:space="preserve"> грн.</w:t>
      </w:r>
      <w:r w:rsidRPr="004B31D2">
        <w:rPr>
          <w:rFonts w:ascii="Times New Roman" w:eastAsia="Times New Roman" w:hAnsi="Times New Roman" w:cs="Times New Roman"/>
          <w:bCs/>
          <w:sz w:val="18"/>
          <w:szCs w:val="18"/>
          <w:lang w:eastAsia="uk-UA"/>
        </w:rPr>
        <w:t xml:space="preserve"> згідно з</w:t>
      </w:r>
      <w:r w:rsidR="00BC6A9A" w:rsidRPr="004B31D2">
        <w:rPr>
          <w:rFonts w:ascii="Times New Roman" w:eastAsia="Times New Roman" w:hAnsi="Times New Roman" w:cs="Times New Roman"/>
          <w:bCs/>
          <w:sz w:val="18"/>
          <w:szCs w:val="18"/>
          <w:lang w:eastAsia="uk-UA"/>
        </w:rPr>
        <w:t xml:space="preserve"> кошторисним призначенням</w:t>
      </w:r>
      <w:r w:rsidRPr="004B31D2">
        <w:rPr>
          <w:rFonts w:ascii="Times New Roman" w:eastAsia="Times New Roman" w:hAnsi="Times New Roman" w:cs="Times New Roman"/>
          <w:bCs/>
          <w:sz w:val="18"/>
          <w:szCs w:val="18"/>
          <w:lang w:eastAsia="uk-UA"/>
        </w:rPr>
        <w:t>.</w:t>
      </w:r>
    </w:p>
    <w:p w14:paraId="135EF008" w14:textId="3C2B2C90" w:rsidR="004B31D2" w:rsidRPr="004B31D2" w:rsidRDefault="004B31D2" w:rsidP="004B31D2">
      <w:pPr>
        <w:pStyle w:val="rvps2"/>
        <w:shd w:val="clear" w:color="auto" w:fill="FFFFFF"/>
        <w:spacing w:before="0" w:beforeAutospacing="0" w:after="150" w:afterAutospacing="0"/>
        <w:jc w:val="both"/>
        <w:rPr>
          <w:color w:val="000000"/>
          <w:sz w:val="18"/>
          <w:szCs w:val="18"/>
        </w:rPr>
      </w:pPr>
      <w:r w:rsidRPr="004B31D2">
        <w:rPr>
          <w:b/>
          <w:bCs/>
          <w:sz w:val="18"/>
          <w:szCs w:val="18"/>
        </w:rPr>
        <w:t>Джерело фінансування:</w:t>
      </w:r>
      <w:r w:rsidRPr="004B31D2">
        <w:rPr>
          <w:bCs/>
          <w:sz w:val="18"/>
          <w:szCs w:val="18"/>
        </w:rPr>
        <w:t xml:space="preserve"> </w:t>
      </w:r>
      <w:r w:rsidRPr="004B31D2">
        <w:rPr>
          <w:color w:val="000000"/>
          <w:sz w:val="18"/>
          <w:szCs w:val="18"/>
        </w:rPr>
        <w:t>244902 грн..(із них 220411 грн. – субвенція з місцевого бюджету, 24491 грн.- співфінансування за рахунок місцевого бюджету)</w:t>
      </w:r>
    </w:p>
    <w:p w14:paraId="07CA98B8" w14:textId="3540D603" w:rsidR="0093049A" w:rsidRPr="004B31D2" w:rsidRDefault="0093049A" w:rsidP="004B31D2">
      <w:pPr>
        <w:spacing w:before="100" w:beforeAutospacing="1" w:after="100" w:afterAutospacing="1" w:line="240" w:lineRule="auto"/>
        <w:jc w:val="both"/>
        <w:rPr>
          <w:rFonts w:ascii="Arial" w:hAnsi="Arial" w:cs="Arial"/>
          <w:vanish/>
          <w:color w:val="000000"/>
          <w:sz w:val="18"/>
          <w:szCs w:val="18"/>
        </w:rPr>
      </w:pPr>
    </w:p>
    <w:p w14:paraId="14A58F76" w14:textId="750BD023" w:rsidR="002B72AC" w:rsidRPr="004B31D2" w:rsidRDefault="002B72AC" w:rsidP="002B72AC">
      <w:pPr>
        <w:spacing w:after="120" w:line="240" w:lineRule="auto"/>
        <w:jc w:val="both"/>
        <w:rPr>
          <w:rFonts w:ascii="Times New Roman" w:hAnsi="Times New Roman" w:cs="Times New Roman"/>
          <w:sz w:val="18"/>
          <w:szCs w:val="18"/>
        </w:rPr>
      </w:pPr>
      <w:r w:rsidRPr="004B31D2">
        <w:rPr>
          <w:rFonts w:ascii="Times New Roman" w:hAnsi="Times New Roman" w:cs="Times New Roman"/>
          <w:b/>
          <w:sz w:val="18"/>
          <w:szCs w:val="18"/>
        </w:rPr>
        <w:t xml:space="preserve">Обґрунтування технічних та якісних характеристик предмета закупівлі. </w:t>
      </w:r>
      <w:r w:rsidRPr="004B31D2">
        <w:rPr>
          <w:rFonts w:ascii="Times New Roman" w:hAnsi="Times New Roman" w:cs="Times New Roman"/>
          <w:sz w:val="18"/>
          <w:szCs w:val="18"/>
        </w:rPr>
        <w:t>Термін постачання</w:t>
      </w:r>
      <w:r w:rsidR="0093049A" w:rsidRPr="004B31D2">
        <w:rPr>
          <w:rFonts w:ascii="Times New Roman" w:hAnsi="Times New Roman" w:cs="Times New Roman"/>
          <w:sz w:val="18"/>
          <w:szCs w:val="18"/>
        </w:rPr>
        <w:t xml:space="preserve"> товару</w:t>
      </w:r>
      <w:r w:rsidRPr="004B31D2">
        <w:rPr>
          <w:rFonts w:ascii="Times New Roman" w:hAnsi="Times New Roman" w:cs="Times New Roman"/>
          <w:sz w:val="18"/>
          <w:szCs w:val="18"/>
        </w:rPr>
        <w:t xml:space="preserve"> — </w:t>
      </w:r>
      <w:r w:rsidR="00BC6A9A" w:rsidRPr="004B31D2">
        <w:rPr>
          <w:rFonts w:ascii="Times New Roman" w:hAnsi="Times New Roman" w:cs="Times New Roman"/>
          <w:sz w:val="18"/>
          <w:szCs w:val="18"/>
        </w:rPr>
        <w:t>до</w:t>
      </w:r>
      <w:r w:rsidRPr="004B31D2">
        <w:rPr>
          <w:rFonts w:ascii="Times New Roman" w:hAnsi="Times New Roman" w:cs="Times New Roman"/>
          <w:sz w:val="18"/>
          <w:szCs w:val="18"/>
        </w:rPr>
        <w:t xml:space="preserve"> </w:t>
      </w:r>
      <w:r w:rsidR="0093049A" w:rsidRPr="004B31D2">
        <w:rPr>
          <w:rFonts w:ascii="Times New Roman" w:hAnsi="Times New Roman" w:cs="Times New Roman"/>
          <w:sz w:val="18"/>
          <w:szCs w:val="18"/>
        </w:rPr>
        <w:t>30.09</w:t>
      </w:r>
      <w:r w:rsidR="00575963" w:rsidRPr="004B31D2">
        <w:rPr>
          <w:rFonts w:ascii="Times New Roman" w:hAnsi="Times New Roman" w:cs="Times New Roman"/>
          <w:sz w:val="18"/>
          <w:szCs w:val="18"/>
        </w:rPr>
        <w:t>.</w:t>
      </w:r>
      <w:r w:rsidRPr="004B31D2">
        <w:rPr>
          <w:rFonts w:ascii="Times New Roman" w:hAnsi="Times New Roman" w:cs="Times New Roman"/>
          <w:sz w:val="18"/>
          <w:szCs w:val="18"/>
        </w:rPr>
        <w:t>202</w:t>
      </w:r>
      <w:r w:rsidR="00A26AE0" w:rsidRPr="004B31D2">
        <w:rPr>
          <w:rFonts w:ascii="Times New Roman" w:hAnsi="Times New Roman" w:cs="Times New Roman"/>
          <w:sz w:val="18"/>
          <w:szCs w:val="18"/>
        </w:rPr>
        <w:t>1</w:t>
      </w:r>
      <w:r w:rsidRPr="004B31D2">
        <w:rPr>
          <w:rFonts w:ascii="Times New Roman" w:hAnsi="Times New Roman" w:cs="Times New Roman"/>
          <w:sz w:val="18"/>
          <w:szCs w:val="18"/>
        </w:rPr>
        <w:t>р.</w:t>
      </w:r>
      <w:r w:rsidR="00575963" w:rsidRPr="004B31D2">
        <w:rPr>
          <w:rFonts w:ascii="Times New Roman" w:hAnsi="Times New Roman" w:cs="Times New Roman"/>
          <w:sz w:val="18"/>
          <w:szCs w:val="18"/>
        </w:rPr>
        <w:t xml:space="preserve"> Термін дії договору до 31.12.2021 року.</w:t>
      </w:r>
    </w:p>
    <w:p w14:paraId="1D1701EA" w14:textId="74070675" w:rsidR="002B72AC" w:rsidRPr="004B31D2" w:rsidRDefault="002B72AC" w:rsidP="002B72AC">
      <w:pPr>
        <w:spacing w:line="240" w:lineRule="auto"/>
        <w:jc w:val="both"/>
        <w:rPr>
          <w:rFonts w:ascii="Times New Roman" w:hAnsi="Times New Roman" w:cs="Times New Roman"/>
          <w:sz w:val="18"/>
          <w:szCs w:val="18"/>
        </w:rPr>
      </w:pPr>
      <w:r w:rsidRPr="004B31D2">
        <w:rPr>
          <w:rFonts w:ascii="Times New Roman" w:hAnsi="Times New Roman" w:cs="Times New Roman"/>
          <w:sz w:val="18"/>
          <w:szCs w:val="18"/>
        </w:rPr>
        <w:t>Враховуючи зазначене, замовник прийняв рішення стосовно застосування таких технічних та якісних характеристик предмета закупівлі:</w:t>
      </w:r>
    </w:p>
    <w:p w14:paraId="18D95B58" w14:textId="77777777" w:rsidR="00575963" w:rsidRPr="004B31D2" w:rsidRDefault="00575963" w:rsidP="00575963">
      <w:pPr>
        <w:tabs>
          <w:tab w:val="left" w:pos="0"/>
        </w:tabs>
        <w:jc w:val="center"/>
        <w:rPr>
          <w:rFonts w:ascii="Times New Roman" w:hAnsi="Times New Roman" w:cs="Times New Roman"/>
          <w:b/>
          <w:bCs/>
          <w:sz w:val="18"/>
          <w:szCs w:val="18"/>
        </w:rPr>
      </w:pPr>
      <w:r w:rsidRPr="004B31D2">
        <w:rPr>
          <w:rFonts w:ascii="Times New Roman" w:hAnsi="Times New Roman" w:cs="Times New Roman"/>
          <w:b/>
          <w:bCs/>
          <w:sz w:val="18"/>
          <w:szCs w:val="18"/>
        </w:rPr>
        <w:t>ЗАГАЛЬНІ ХАРАКТЕРИСТИКИ</w:t>
      </w:r>
    </w:p>
    <w:p w14:paraId="704C227D" w14:textId="77777777" w:rsidR="0093049A" w:rsidRPr="004B31D2" w:rsidRDefault="0093049A" w:rsidP="0093049A">
      <w:pPr>
        <w:jc w:val="center"/>
        <w:rPr>
          <w:rFonts w:ascii="Times New Roman" w:hAnsi="Times New Roman"/>
          <w:b/>
          <w:sz w:val="18"/>
          <w:szCs w:val="18"/>
        </w:rPr>
      </w:pPr>
      <w:r w:rsidRPr="004B31D2">
        <w:rPr>
          <w:rFonts w:ascii="Times New Roman" w:hAnsi="Times New Roman"/>
          <w:b/>
          <w:sz w:val="18"/>
          <w:szCs w:val="18"/>
        </w:rPr>
        <w:t>Технічні, якісні, кількісні та інші характеристики предмета закупівлі</w:t>
      </w:r>
    </w:p>
    <w:p w14:paraId="1192F4C7" w14:textId="77777777" w:rsidR="004B31D2" w:rsidRPr="004B31D2" w:rsidRDefault="004B31D2" w:rsidP="004B31D2">
      <w:pPr>
        <w:jc w:val="center"/>
        <w:rPr>
          <w:rFonts w:ascii="Times New Roman" w:hAnsi="Times New Roman" w:cs="Times New Roman"/>
          <w:sz w:val="18"/>
          <w:szCs w:val="18"/>
          <w:lang w:eastAsia="ru-RU"/>
        </w:rPr>
      </w:pPr>
      <w:r w:rsidRPr="004B31D2">
        <w:rPr>
          <w:rFonts w:ascii="Times New Roman" w:hAnsi="Times New Roman" w:cs="Times New Roman"/>
          <w:b/>
          <w:bCs/>
          <w:sz w:val="18"/>
          <w:szCs w:val="18"/>
        </w:rPr>
        <w:t xml:space="preserve">Мультимедійне обладнання для початкових класів НУШ (Телевізори </w:t>
      </w:r>
      <w:proofErr w:type="spellStart"/>
      <w:r w:rsidRPr="004B31D2">
        <w:rPr>
          <w:rFonts w:ascii="Times New Roman" w:hAnsi="Times New Roman" w:cs="Times New Roman"/>
          <w:b/>
          <w:bCs/>
          <w:sz w:val="18"/>
          <w:szCs w:val="18"/>
        </w:rPr>
        <w:t>Smart</w:t>
      </w:r>
      <w:proofErr w:type="spellEnd"/>
      <w:r w:rsidRPr="004B31D2">
        <w:rPr>
          <w:rFonts w:ascii="Times New Roman" w:hAnsi="Times New Roman" w:cs="Times New Roman"/>
          <w:b/>
          <w:bCs/>
          <w:sz w:val="18"/>
          <w:szCs w:val="18"/>
        </w:rPr>
        <w:t xml:space="preserve"> TV)</w:t>
      </w:r>
    </w:p>
    <w:p w14:paraId="4DC53ADA" w14:textId="77777777" w:rsidR="004B31D2" w:rsidRPr="004B31D2" w:rsidRDefault="004B31D2" w:rsidP="004B31D2">
      <w:pPr>
        <w:jc w:val="center"/>
        <w:rPr>
          <w:rFonts w:ascii="Times New Roman" w:hAnsi="Times New Roman" w:cs="Times New Roman"/>
          <w:b/>
          <w:sz w:val="18"/>
          <w:szCs w:val="18"/>
          <w:bdr w:val="none" w:sz="0" w:space="0" w:color="auto" w:frame="1"/>
          <w:shd w:val="clear" w:color="auto" w:fill="FDFEFD"/>
        </w:rPr>
      </w:pPr>
      <w:r w:rsidRPr="004B31D2">
        <w:rPr>
          <w:rFonts w:ascii="Times New Roman" w:hAnsi="Times New Roman" w:cs="Times New Roman"/>
          <w:b/>
          <w:bCs/>
          <w:sz w:val="18"/>
          <w:szCs w:val="18"/>
        </w:rPr>
        <w:t xml:space="preserve">код </w:t>
      </w:r>
      <w:r w:rsidRPr="004B31D2">
        <w:rPr>
          <w:rFonts w:ascii="Times New Roman" w:hAnsi="Times New Roman" w:cs="Times New Roman"/>
          <w:b/>
          <w:sz w:val="18"/>
          <w:szCs w:val="18"/>
        </w:rPr>
        <w:t xml:space="preserve">ДК 021:2015  - </w:t>
      </w:r>
      <w:r w:rsidRPr="004B31D2">
        <w:rPr>
          <w:rFonts w:ascii="Times New Roman" w:hAnsi="Times New Roman" w:cs="Times New Roman"/>
          <w:b/>
          <w:sz w:val="18"/>
          <w:szCs w:val="18"/>
          <w:bdr w:val="none" w:sz="0" w:space="0" w:color="auto" w:frame="1"/>
          <w:shd w:val="clear" w:color="auto" w:fill="FDFEFD"/>
        </w:rPr>
        <w:t>32320000-2</w:t>
      </w:r>
      <w:r w:rsidRPr="004B31D2">
        <w:rPr>
          <w:rFonts w:ascii="Times New Roman" w:hAnsi="Times New Roman" w:cs="Times New Roman"/>
          <w:b/>
          <w:sz w:val="18"/>
          <w:szCs w:val="18"/>
          <w:shd w:val="clear" w:color="auto" w:fill="FDFEFD"/>
        </w:rPr>
        <w:t> - </w:t>
      </w:r>
      <w:r w:rsidRPr="004B31D2">
        <w:rPr>
          <w:rFonts w:ascii="Times New Roman" w:hAnsi="Times New Roman" w:cs="Times New Roman"/>
          <w:b/>
          <w:sz w:val="18"/>
          <w:szCs w:val="18"/>
          <w:bdr w:val="none" w:sz="0" w:space="0" w:color="auto" w:frame="1"/>
          <w:shd w:val="clear" w:color="auto" w:fill="FDFEFD"/>
        </w:rPr>
        <w:t>Телевізійне й аудіовізуальне обладнання</w:t>
      </w:r>
    </w:p>
    <w:p w14:paraId="226F9EC1" w14:textId="77777777" w:rsidR="004B31D2" w:rsidRPr="004B31D2" w:rsidRDefault="004B31D2" w:rsidP="004B31D2">
      <w:pPr>
        <w:jc w:val="center"/>
        <w:rPr>
          <w:rFonts w:ascii="Times New Roman" w:hAnsi="Times New Roman" w:cs="Times New Roman"/>
          <w:b/>
          <w:sz w:val="18"/>
          <w:szCs w:val="18"/>
          <w:bdr w:val="none" w:sz="0" w:space="0" w:color="auto" w:frame="1"/>
          <w:shd w:val="clear" w:color="auto" w:fill="FDFEFD"/>
        </w:rPr>
      </w:pPr>
    </w:p>
    <w:p w14:paraId="2F2A189F" w14:textId="77777777" w:rsidR="004B31D2" w:rsidRPr="004B31D2" w:rsidRDefault="004B31D2" w:rsidP="004B31D2">
      <w:pPr>
        <w:ind w:firstLine="708"/>
        <w:contextualSpacing/>
        <w:jc w:val="both"/>
        <w:rPr>
          <w:rFonts w:ascii="Times New Roman" w:hAnsi="Times New Roman" w:cs="Times New Roman"/>
          <w:sz w:val="18"/>
          <w:szCs w:val="18"/>
        </w:rPr>
      </w:pPr>
      <w:r w:rsidRPr="004B31D2">
        <w:rPr>
          <w:rFonts w:ascii="Times New Roman" w:hAnsi="Times New Roman" w:cs="Times New Roman"/>
          <w:sz w:val="18"/>
          <w:szCs w:val="18"/>
        </w:rPr>
        <w:lastRenderedPageBreak/>
        <w:t xml:space="preserve">Товар, який постачається, не перебував в експлуатації, терміни та умови його зберігання не порушені. Упаковка товару повинна бути не пошкоджена. </w:t>
      </w:r>
    </w:p>
    <w:p w14:paraId="7CFF62AD" w14:textId="77777777" w:rsidR="004B31D2" w:rsidRPr="004B31D2" w:rsidRDefault="004B31D2" w:rsidP="004B31D2">
      <w:pPr>
        <w:ind w:firstLine="708"/>
        <w:contextualSpacing/>
        <w:jc w:val="both"/>
        <w:rPr>
          <w:rFonts w:ascii="Times New Roman" w:hAnsi="Times New Roman" w:cs="Times New Roman"/>
          <w:b/>
          <w:sz w:val="18"/>
          <w:szCs w:val="18"/>
        </w:rPr>
      </w:pPr>
      <w:r w:rsidRPr="004B31D2">
        <w:rPr>
          <w:rFonts w:ascii="Times New Roman" w:hAnsi="Times New Roman" w:cs="Times New Roman"/>
          <w:bCs/>
          <w:sz w:val="18"/>
          <w:szCs w:val="18"/>
        </w:rPr>
        <w:t>Якість товару п</w:t>
      </w:r>
      <w:r w:rsidRPr="004B31D2">
        <w:rPr>
          <w:rFonts w:ascii="Times New Roman" w:hAnsi="Times New Roman" w:cs="Times New Roman"/>
          <w:sz w:val="18"/>
          <w:szCs w:val="18"/>
        </w:rPr>
        <w:t>овинна відповідати вимогам, встановленим до нього загальнообов'язковими на території України нормами і правилами, і підтверджуватися сертифікатом якості, відповідності або іншим подібним документом, виданим виробником товару. Сертифікат якості, відповідності або інший подібний документ, що підтверджує відповідність товару вимогам, встановленим до нього загальнообов'язковими на території України нормами і правилами, повинен бути оформлений відповідно до вимог законодавства України.</w:t>
      </w:r>
    </w:p>
    <w:p w14:paraId="6C797BA9" w14:textId="77777777" w:rsidR="004B31D2" w:rsidRPr="004B31D2" w:rsidRDefault="004B31D2" w:rsidP="004B31D2">
      <w:pPr>
        <w:pStyle w:val="11"/>
        <w:jc w:val="both"/>
        <w:rPr>
          <w:rFonts w:ascii="Times New Roman" w:hAnsi="Times New Roman" w:cs="Times New Roman"/>
          <w:snapToGrid w:val="0"/>
          <w:sz w:val="18"/>
          <w:szCs w:val="18"/>
        </w:rPr>
      </w:pPr>
      <w:r w:rsidRPr="004B31D2">
        <w:rPr>
          <w:rFonts w:ascii="Times New Roman" w:hAnsi="Times New Roman" w:cs="Times New Roman"/>
          <w:snapToGrid w:val="0"/>
          <w:sz w:val="18"/>
          <w:szCs w:val="18"/>
        </w:rPr>
        <w:t xml:space="preserve">           При передачі товару в присутності замовника постачальник повинен провести його перевірку на відповідність заявленим вимогам та надати разом із товаром супровідні документи:</w:t>
      </w:r>
    </w:p>
    <w:p w14:paraId="0B89E321" w14:textId="77777777" w:rsidR="004B31D2" w:rsidRPr="004B31D2" w:rsidRDefault="004B31D2" w:rsidP="004B31D2">
      <w:pPr>
        <w:pStyle w:val="11"/>
        <w:numPr>
          <w:ilvl w:val="0"/>
          <w:numId w:val="9"/>
        </w:numPr>
        <w:rPr>
          <w:rFonts w:ascii="Times New Roman" w:eastAsia="Times New Roman" w:hAnsi="Times New Roman" w:cs="Times New Roman"/>
          <w:color w:val="010101"/>
          <w:sz w:val="18"/>
          <w:szCs w:val="18"/>
          <w:lang w:val="ru-UA" w:eastAsia="ru-UA"/>
        </w:rPr>
      </w:pPr>
      <w:proofErr w:type="spellStart"/>
      <w:r w:rsidRPr="004B31D2">
        <w:rPr>
          <w:rFonts w:ascii="Times New Roman" w:eastAsia="Times New Roman" w:hAnsi="Times New Roman" w:cs="Times New Roman"/>
          <w:color w:val="010101"/>
          <w:sz w:val="18"/>
          <w:szCs w:val="18"/>
          <w:lang w:val="ru-UA" w:eastAsia="ru-UA"/>
        </w:rPr>
        <w:t>висновок</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державної</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санітарно-епідеміологічної</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експеризи</w:t>
      </w:r>
      <w:proofErr w:type="spellEnd"/>
      <w:r w:rsidRPr="004B31D2">
        <w:rPr>
          <w:rFonts w:ascii="Times New Roman" w:eastAsia="Times New Roman" w:hAnsi="Times New Roman" w:cs="Times New Roman"/>
          <w:color w:val="010101"/>
          <w:sz w:val="18"/>
          <w:szCs w:val="18"/>
          <w:lang w:val="ru-UA" w:eastAsia="ru-UA"/>
        </w:rPr>
        <w:t xml:space="preserve"> (у </w:t>
      </w:r>
      <w:proofErr w:type="spellStart"/>
      <w:r w:rsidRPr="004B31D2">
        <w:rPr>
          <w:rFonts w:ascii="Times New Roman" w:eastAsia="Times New Roman" w:hAnsi="Times New Roman" w:cs="Times New Roman"/>
          <w:color w:val="010101"/>
          <w:sz w:val="18"/>
          <w:szCs w:val="18"/>
          <w:lang w:val="ru-UA" w:eastAsia="ru-UA"/>
        </w:rPr>
        <w:t>частині</w:t>
      </w:r>
      <w:proofErr w:type="spellEnd"/>
      <w:r w:rsidRPr="004B31D2">
        <w:rPr>
          <w:rFonts w:ascii="Times New Roman" w:eastAsia="Times New Roman" w:hAnsi="Times New Roman" w:cs="Times New Roman"/>
          <w:color w:val="010101"/>
          <w:sz w:val="18"/>
          <w:szCs w:val="18"/>
          <w:lang w:val="ru-UA" w:eastAsia="ru-UA"/>
        </w:rPr>
        <w:t xml:space="preserve"> “сфера </w:t>
      </w:r>
      <w:proofErr w:type="spellStart"/>
      <w:r w:rsidRPr="004B31D2">
        <w:rPr>
          <w:rFonts w:ascii="Times New Roman" w:eastAsia="Times New Roman" w:hAnsi="Times New Roman" w:cs="Times New Roman"/>
          <w:color w:val="010101"/>
          <w:sz w:val="18"/>
          <w:szCs w:val="18"/>
          <w:lang w:val="ru-UA" w:eastAsia="ru-UA"/>
        </w:rPr>
        <w:t>застосування</w:t>
      </w:r>
      <w:proofErr w:type="spellEnd"/>
      <w:r w:rsidRPr="004B31D2">
        <w:rPr>
          <w:rFonts w:ascii="Times New Roman" w:eastAsia="Times New Roman" w:hAnsi="Times New Roman" w:cs="Times New Roman"/>
          <w:color w:val="010101"/>
          <w:sz w:val="18"/>
          <w:szCs w:val="18"/>
          <w:lang w:val="ru-UA" w:eastAsia="ru-UA"/>
        </w:rPr>
        <w:t xml:space="preserve"> та </w:t>
      </w:r>
      <w:proofErr w:type="spellStart"/>
      <w:r w:rsidRPr="004B31D2">
        <w:rPr>
          <w:rFonts w:ascii="Times New Roman" w:eastAsia="Times New Roman" w:hAnsi="Times New Roman" w:cs="Times New Roman"/>
          <w:color w:val="010101"/>
          <w:sz w:val="18"/>
          <w:szCs w:val="18"/>
          <w:lang w:val="ru-UA" w:eastAsia="ru-UA"/>
        </w:rPr>
        <w:t>реалізація</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об’єкту</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розгляду</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має</w:t>
      </w:r>
      <w:proofErr w:type="spellEnd"/>
      <w:r w:rsidRPr="004B31D2">
        <w:rPr>
          <w:rFonts w:ascii="Times New Roman" w:eastAsia="Times New Roman" w:hAnsi="Times New Roman" w:cs="Times New Roman"/>
          <w:color w:val="010101"/>
          <w:sz w:val="18"/>
          <w:szCs w:val="18"/>
          <w:lang w:val="ru-UA" w:eastAsia="ru-UA"/>
        </w:rPr>
        <w:t xml:space="preserve"> бути </w:t>
      </w:r>
      <w:proofErr w:type="spellStart"/>
      <w:r w:rsidRPr="004B31D2">
        <w:rPr>
          <w:rFonts w:ascii="Times New Roman" w:eastAsia="Times New Roman" w:hAnsi="Times New Roman" w:cs="Times New Roman"/>
          <w:color w:val="010101"/>
          <w:sz w:val="18"/>
          <w:szCs w:val="18"/>
          <w:lang w:val="ru-UA" w:eastAsia="ru-UA"/>
        </w:rPr>
        <w:t>передбачено</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застосування</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виробу</w:t>
      </w:r>
      <w:proofErr w:type="spellEnd"/>
      <w:r w:rsidRPr="004B31D2">
        <w:rPr>
          <w:rFonts w:ascii="Times New Roman" w:eastAsia="Times New Roman" w:hAnsi="Times New Roman" w:cs="Times New Roman"/>
          <w:color w:val="010101"/>
          <w:sz w:val="18"/>
          <w:szCs w:val="18"/>
          <w:lang w:val="ru-UA" w:eastAsia="ru-UA"/>
        </w:rPr>
        <w:t xml:space="preserve"> в закладах </w:t>
      </w:r>
      <w:proofErr w:type="spellStart"/>
      <w:r w:rsidRPr="004B31D2">
        <w:rPr>
          <w:rFonts w:ascii="Times New Roman" w:eastAsia="Times New Roman" w:hAnsi="Times New Roman" w:cs="Times New Roman"/>
          <w:color w:val="010101"/>
          <w:sz w:val="18"/>
          <w:szCs w:val="18"/>
          <w:lang w:val="ru-UA" w:eastAsia="ru-UA"/>
        </w:rPr>
        <w:t>освіти</w:t>
      </w:r>
      <w:proofErr w:type="spellEnd"/>
      <w:r w:rsidRPr="004B31D2">
        <w:rPr>
          <w:rFonts w:ascii="Times New Roman" w:eastAsia="Times New Roman" w:hAnsi="Times New Roman" w:cs="Times New Roman"/>
          <w:color w:val="010101"/>
          <w:sz w:val="18"/>
          <w:szCs w:val="18"/>
          <w:lang w:val="ru-UA" w:eastAsia="ru-UA"/>
        </w:rPr>
        <w:t xml:space="preserve">; у </w:t>
      </w:r>
      <w:proofErr w:type="spellStart"/>
      <w:r w:rsidRPr="004B31D2">
        <w:rPr>
          <w:rFonts w:ascii="Times New Roman" w:eastAsia="Times New Roman" w:hAnsi="Times New Roman" w:cs="Times New Roman"/>
          <w:color w:val="010101"/>
          <w:sz w:val="18"/>
          <w:szCs w:val="18"/>
          <w:lang w:val="ru-UA" w:eastAsia="ru-UA"/>
        </w:rPr>
        <w:t>частині</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висновок</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дійсний</w:t>
      </w:r>
      <w:proofErr w:type="spellEnd"/>
      <w:r w:rsidRPr="004B31D2">
        <w:rPr>
          <w:rFonts w:ascii="Times New Roman" w:eastAsia="Times New Roman" w:hAnsi="Times New Roman" w:cs="Times New Roman"/>
          <w:color w:val="010101"/>
          <w:sz w:val="18"/>
          <w:szCs w:val="18"/>
          <w:lang w:val="ru-UA" w:eastAsia="ru-UA"/>
        </w:rPr>
        <w:t xml:space="preserve"> та </w:t>
      </w:r>
      <w:proofErr w:type="spellStart"/>
      <w:r w:rsidRPr="004B31D2">
        <w:rPr>
          <w:rFonts w:ascii="Times New Roman" w:eastAsia="Times New Roman" w:hAnsi="Times New Roman" w:cs="Times New Roman"/>
          <w:color w:val="010101"/>
          <w:sz w:val="18"/>
          <w:szCs w:val="18"/>
          <w:lang w:val="ru-UA" w:eastAsia="ru-UA"/>
        </w:rPr>
        <w:t>терміни</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дії</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повинні</w:t>
      </w:r>
      <w:proofErr w:type="spellEnd"/>
      <w:r w:rsidRPr="004B31D2">
        <w:rPr>
          <w:rFonts w:ascii="Times New Roman" w:eastAsia="Times New Roman" w:hAnsi="Times New Roman" w:cs="Times New Roman"/>
          <w:color w:val="010101"/>
          <w:sz w:val="18"/>
          <w:szCs w:val="18"/>
          <w:lang w:val="ru-UA" w:eastAsia="ru-UA"/>
        </w:rPr>
        <w:t xml:space="preserve"> бути </w:t>
      </w:r>
      <w:proofErr w:type="spellStart"/>
      <w:r w:rsidRPr="004B31D2">
        <w:rPr>
          <w:rFonts w:ascii="Times New Roman" w:eastAsia="Times New Roman" w:hAnsi="Times New Roman" w:cs="Times New Roman"/>
          <w:color w:val="010101"/>
          <w:sz w:val="18"/>
          <w:szCs w:val="18"/>
          <w:lang w:val="ru-UA" w:eastAsia="ru-UA"/>
        </w:rPr>
        <w:t>чинні</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нормативні</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документи</w:t>
      </w:r>
      <w:proofErr w:type="spellEnd"/>
      <w:r w:rsidRPr="004B31D2">
        <w:rPr>
          <w:rFonts w:ascii="Times New Roman" w:eastAsia="Times New Roman" w:hAnsi="Times New Roman" w:cs="Times New Roman"/>
          <w:color w:val="010101"/>
          <w:sz w:val="18"/>
          <w:szCs w:val="18"/>
          <w:lang w:val="ru-UA" w:eastAsia="ru-UA"/>
        </w:rPr>
        <w:t>);</w:t>
      </w:r>
    </w:p>
    <w:p w14:paraId="43DB2FA5" w14:textId="77777777" w:rsidR="004B31D2" w:rsidRPr="004B31D2" w:rsidRDefault="004B31D2" w:rsidP="004B31D2">
      <w:pPr>
        <w:pStyle w:val="11"/>
        <w:numPr>
          <w:ilvl w:val="0"/>
          <w:numId w:val="9"/>
        </w:numPr>
        <w:rPr>
          <w:rFonts w:ascii="Times New Roman" w:eastAsia="Times New Roman" w:hAnsi="Times New Roman" w:cs="Times New Roman"/>
          <w:color w:val="010101"/>
          <w:sz w:val="18"/>
          <w:szCs w:val="18"/>
          <w:lang w:val="ru-UA" w:eastAsia="ru-UA"/>
        </w:rPr>
      </w:pPr>
      <w:proofErr w:type="spellStart"/>
      <w:r w:rsidRPr="004B31D2">
        <w:rPr>
          <w:rFonts w:ascii="Times New Roman" w:eastAsia="Times New Roman" w:hAnsi="Times New Roman" w:cs="Times New Roman"/>
          <w:color w:val="010101"/>
          <w:sz w:val="18"/>
          <w:szCs w:val="18"/>
          <w:lang w:val="ru-UA" w:eastAsia="ru-UA"/>
        </w:rPr>
        <w:t>технічний</w:t>
      </w:r>
      <w:proofErr w:type="spellEnd"/>
      <w:r w:rsidRPr="004B31D2">
        <w:rPr>
          <w:rFonts w:ascii="Times New Roman" w:eastAsia="Times New Roman" w:hAnsi="Times New Roman" w:cs="Times New Roman"/>
          <w:color w:val="010101"/>
          <w:sz w:val="18"/>
          <w:szCs w:val="18"/>
          <w:lang w:val="ru-UA" w:eastAsia="ru-UA"/>
        </w:rPr>
        <w:t xml:space="preserve"> паспорт </w:t>
      </w:r>
      <w:proofErr w:type="spellStart"/>
      <w:r w:rsidRPr="004B31D2">
        <w:rPr>
          <w:rFonts w:ascii="Times New Roman" w:eastAsia="Times New Roman" w:hAnsi="Times New Roman" w:cs="Times New Roman"/>
          <w:color w:val="010101"/>
          <w:sz w:val="18"/>
          <w:szCs w:val="18"/>
          <w:lang w:val="ru-UA" w:eastAsia="ru-UA"/>
        </w:rPr>
        <w:t>виробу</w:t>
      </w:r>
      <w:proofErr w:type="spellEnd"/>
      <w:r w:rsidRPr="004B31D2">
        <w:rPr>
          <w:rFonts w:ascii="Times New Roman" w:eastAsia="Times New Roman" w:hAnsi="Times New Roman" w:cs="Times New Roman"/>
          <w:color w:val="010101"/>
          <w:sz w:val="18"/>
          <w:szCs w:val="18"/>
          <w:lang w:val="ru-UA" w:eastAsia="ru-UA"/>
        </w:rPr>
        <w:t>;</w:t>
      </w:r>
    </w:p>
    <w:p w14:paraId="4ABFB1CB" w14:textId="77777777" w:rsidR="004B31D2" w:rsidRPr="004B31D2" w:rsidRDefault="004B31D2" w:rsidP="004B31D2">
      <w:pPr>
        <w:pStyle w:val="11"/>
        <w:numPr>
          <w:ilvl w:val="0"/>
          <w:numId w:val="9"/>
        </w:numPr>
        <w:rPr>
          <w:rFonts w:ascii="Times New Roman" w:eastAsia="Times New Roman" w:hAnsi="Times New Roman" w:cs="Times New Roman"/>
          <w:color w:val="010101"/>
          <w:sz w:val="18"/>
          <w:szCs w:val="18"/>
          <w:lang w:val="ru-UA" w:eastAsia="ru-UA"/>
        </w:rPr>
      </w:pPr>
      <w:proofErr w:type="spellStart"/>
      <w:r w:rsidRPr="004B31D2">
        <w:rPr>
          <w:rFonts w:ascii="Times New Roman" w:eastAsia="Times New Roman" w:hAnsi="Times New Roman" w:cs="Times New Roman"/>
          <w:color w:val="010101"/>
          <w:sz w:val="18"/>
          <w:szCs w:val="18"/>
          <w:lang w:val="ru-UA" w:eastAsia="ru-UA"/>
        </w:rPr>
        <w:t>декларацію</w:t>
      </w:r>
      <w:proofErr w:type="spellEnd"/>
      <w:r w:rsidRPr="004B31D2">
        <w:rPr>
          <w:rFonts w:ascii="Times New Roman" w:eastAsia="Times New Roman" w:hAnsi="Times New Roman" w:cs="Times New Roman"/>
          <w:color w:val="010101"/>
          <w:sz w:val="18"/>
          <w:szCs w:val="18"/>
          <w:lang w:val="ru-UA" w:eastAsia="ru-UA"/>
        </w:rPr>
        <w:t xml:space="preserve"> про </w:t>
      </w:r>
      <w:proofErr w:type="spellStart"/>
      <w:r w:rsidRPr="004B31D2">
        <w:rPr>
          <w:rFonts w:ascii="Times New Roman" w:eastAsia="Times New Roman" w:hAnsi="Times New Roman" w:cs="Times New Roman"/>
          <w:color w:val="010101"/>
          <w:sz w:val="18"/>
          <w:szCs w:val="18"/>
          <w:lang w:val="ru-UA" w:eastAsia="ru-UA"/>
        </w:rPr>
        <w:t>відповідність</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технічним</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вимогам</w:t>
      </w:r>
      <w:proofErr w:type="spellEnd"/>
      <w:r w:rsidRPr="004B31D2">
        <w:rPr>
          <w:rFonts w:ascii="Times New Roman" w:eastAsia="Times New Roman" w:hAnsi="Times New Roman" w:cs="Times New Roman"/>
          <w:color w:val="010101"/>
          <w:sz w:val="18"/>
          <w:szCs w:val="18"/>
          <w:lang w:val="ru-UA" w:eastAsia="ru-UA"/>
        </w:rPr>
        <w:t>;</w:t>
      </w:r>
    </w:p>
    <w:p w14:paraId="3714A551" w14:textId="77777777" w:rsidR="004B31D2" w:rsidRPr="004B31D2" w:rsidRDefault="004B31D2" w:rsidP="004B31D2">
      <w:pPr>
        <w:pStyle w:val="11"/>
        <w:numPr>
          <w:ilvl w:val="0"/>
          <w:numId w:val="9"/>
        </w:numPr>
        <w:rPr>
          <w:rFonts w:ascii="Times New Roman" w:eastAsia="Times New Roman" w:hAnsi="Times New Roman" w:cs="Times New Roman"/>
          <w:color w:val="010101"/>
          <w:sz w:val="18"/>
          <w:szCs w:val="18"/>
          <w:lang w:val="ru-UA" w:eastAsia="ru-UA"/>
        </w:rPr>
      </w:pPr>
      <w:proofErr w:type="spellStart"/>
      <w:r w:rsidRPr="004B31D2">
        <w:rPr>
          <w:rFonts w:ascii="Times New Roman" w:eastAsia="Times New Roman" w:hAnsi="Times New Roman" w:cs="Times New Roman"/>
          <w:color w:val="010101"/>
          <w:sz w:val="18"/>
          <w:szCs w:val="18"/>
          <w:lang w:val="ru-UA" w:eastAsia="ru-UA"/>
        </w:rPr>
        <w:t>інструкції</w:t>
      </w:r>
      <w:proofErr w:type="spellEnd"/>
      <w:r w:rsidRPr="004B31D2">
        <w:rPr>
          <w:rFonts w:ascii="Times New Roman" w:eastAsia="Times New Roman" w:hAnsi="Times New Roman" w:cs="Times New Roman"/>
          <w:color w:val="010101"/>
          <w:sz w:val="18"/>
          <w:szCs w:val="18"/>
          <w:lang w:val="ru-UA" w:eastAsia="ru-UA"/>
        </w:rPr>
        <w:t xml:space="preserve"> про </w:t>
      </w:r>
      <w:proofErr w:type="spellStart"/>
      <w:r w:rsidRPr="004B31D2">
        <w:rPr>
          <w:rFonts w:ascii="Times New Roman" w:eastAsia="Times New Roman" w:hAnsi="Times New Roman" w:cs="Times New Roman"/>
          <w:color w:val="010101"/>
          <w:sz w:val="18"/>
          <w:szCs w:val="18"/>
          <w:lang w:val="ru-UA" w:eastAsia="ru-UA"/>
        </w:rPr>
        <w:t>використаття</w:t>
      </w:r>
      <w:proofErr w:type="spellEnd"/>
      <w:r w:rsidRPr="004B31D2">
        <w:rPr>
          <w:rFonts w:ascii="Times New Roman" w:eastAsia="Times New Roman" w:hAnsi="Times New Roman" w:cs="Times New Roman"/>
          <w:color w:val="010101"/>
          <w:sz w:val="18"/>
          <w:szCs w:val="18"/>
          <w:lang w:val="ru-UA" w:eastAsia="ru-UA"/>
        </w:rPr>
        <w:t xml:space="preserve"> та </w:t>
      </w:r>
      <w:proofErr w:type="spellStart"/>
      <w:r w:rsidRPr="004B31D2">
        <w:rPr>
          <w:rFonts w:ascii="Times New Roman" w:eastAsia="Times New Roman" w:hAnsi="Times New Roman" w:cs="Times New Roman"/>
          <w:color w:val="010101"/>
          <w:sz w:val="18"/>
          <w:szCs w:val="18"/>
          <w:lang w:val="ru-UA" w:eastAsia="ru-UA"/>
        </w:rPr>
        <w:t>застосування</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українською</w:t>
      </w:r>
      <w:proofErr w:type="spellEnd"/>
      <w:r w:rsidRPr="004B31D2">
        <w:rPr>
          <w:rFonts w:ascii="Times New Roman" w:eastAsia="Times New Roman" w:hAnsi="Times New Roman" w:cs="Times New Roman"/>
          <w:color w:val="010101"/>
          <w:sz w:val="18"/>
          <w:szCs w:val="18"/>
          <w:lang w:val="ru-UA" w:eastAsia="ru-UA"/>
        </w:rPr>
        <w:t xml:space="preserve"> </w:t>
      </w:r>
      <w:proofErr w:type="spellStart"/>
      <w:r w:rsidRPr="004B31D2">
        <w:rPr>
          <w:rFonts w:ascii="Times New Roman" w:eastAsia="Times New Roman" w:hAnsi="Times New Roman" w:cs="Times New Roman"/>
          <w:color w:val="010101"/>
          <w:sz w:val="18"/>
          <w:szCs w:val="18"/>
          <w:lang w:val="ru-UA" w:eastAsia="ru-UA"/>
        </w:rPr>
        <w:t>мовою</w:t>
      </w:r>
      <w:proofErr w:type="spellEnd"/>
      <w:r w:rsidRPr="004B31D2">
        <w:rPr>
          <w:rFonts w:ascii="Times New Roman" w:eastAsia="Times New Roman" w:hAnsi="Times New Roman" w:cs="Times New Roman"/>
          <w:color w:val="010101"/>
          <w:sz w:val="18"/>
          <w:szCs w:val="18"/>
          <w:lang w:val="ru-UA" w:eastAsia="ru-UA"/>
        </w:rPr>
        <w:t>);</w:t>
      </w:r>
    </w:p>
    <w:p w14:paraId="2E16F5D5" w14:textId="77777777" w:rsidR="004B31D2" w:rsidRPr="004B31D2" w:rsidRDefault="004B31D2" w:rsidP="004B31D2">
      <w:pPr>
        <w:autoSpaceDN w:val="0"/>
        <w:jc w:val="both"/>
        <w:rPr>
          <w:rFonts w:ascii="Times New Roman" w:hAnsi="Times New Roman" w:cs="Times New Roman"/>
          <w:snapToGrid w:val="0"/>
          <w:sz w:val="18"/>
          <w:szCs w:val="18"/>
          <w:lang w:val="ru-UA"/>
        </w:rPr>
      </w:pPr>
    </w:p>
    <w:p w14:paraId="41E1CB50" w14:textId="77777777" w:rsidR="004B31D2" w:rsidRPr="004B31D2" w:rsidRDefault="004B31D2" w:rsidP="004B31D2">
      <w:pPr>
        <w:autoSpaceDN w:val="0"/>
        <w:jc w:val="both"/>
        <w:rPr>
          <w:rFonts w:ascii="Times New Roman" w:hAnsi="Times New Roman" w:cs="Times New Roman"/>
          <w:snapToGrid w:val="0"/>
          <w:sz w:val="18"/>
          <w:szCs w:val="18"/>
        </w:rPr>
      </w:pPr>
      <w:r w:rsidRPr="004B31D2">
        <w:rPr>
          <w:rFonts w:ascii="Times New Roman" w:hAnsi="Times New Roman" w:cs="Times New Roman"/>
          <w:snapToGrid w:val="0"/>
          <w:sz w:val="18"/>
          <w:szCs w:val="18"/>
        </w:rPr>
        <w:t xml:space="preserve">           В разі виявлення дефектів або невідповідності заявленим вимогам постачальник повинен провести заміну такого товару в термін не пізніше 10 днів після письмового  звернення Замовника. </w:t>
      </w:r>
    </w:p>
    <w:p w14:paraId="0E419B3A" w14:textId="77777777" w:rsidR="004B31D2" w:rsidRPr="004B31D2" w:rsidRDefault="004B31D2" w:rsidP="004B31D2">
      <w:pPr>
        <w:autoSpaceDN w:val="0"/>
        <w:ind w:firstLine="708"/>
        <w:jc w:val="both"/>
        <w:rPr>
          <w:rFonts w:ascii="Times New Roman" w:hAnsi="Times New Roman" w:cs="Times New Roman"/>
          <w:sz w:val="18"/>
          <w:szCs w:val="18"/>
          <w:lang w:eastAsia="ru-RU"/>
        </w:rPr>
      </w:pPr>
      <w:r w:rsidRPr="004B31D2">
        <w:rPr>
          <w:rFonts w:ascii="Times New Roman" w:hAnsi="Times New Roman" w:cs="Times New Roman"/>
          <w:b/>
          <w:i/>
          <w:sz w:val="18"/>
          <w:szCs w:val="18"/>
          <w:u w:val="single"/>
          <w:lang w:eastAsia="ru-RU"/>
        </w:rPr>
        <w:t>Учасник повинен забезпечити доставку товару,  витрати на яку повинні входити в цінову пропозицію</w:t>
      </w:r>
      <w:r w:rsidRPr="004B31D2">
        <w:rPr>
          <w:rFonts w:ascii="Times New Roman" w:hAnsi="Times New Roman" w:cs="Times New Roman"/>
          <w:sz w:val="18"/>
          <w:szCs w:val="18"/>
          <w:lang w:eastAsia="ru-RU"/>
        </w:rPr>
        <w:t>. Вартість пропозиції повинна включати витрати на страхування, пакування, навантаження, транспортування до місця призначення, відвантаження, сплату всіх податків і загальнообов’язкових платежів тощо. Товар має відповідати вимогам державних стандартів, технічним умовам та підтверджуватись відповідними сертифікатами відповідності або іншими документами, що підтверджують якість товару.</w:t>
      </w:r>
    </w:p>
    <w:p w14:paraId="05ECA769" w14:textId="77777777" w:rsidR="004B31D2" w:rsidRPr="004B31D2" w:rsidRDefault="004B31D2" w:rsidP="004B31D2">
      <w:pPr>
        <w:autoSpaceDN w:val="0"/>
        <w:ind w:firstLine="708"/>
        <w:jc w:val="both"/>
        <w:rPr>
          <w:rFonts w:ascii="Times New Roman" w:hAnsi="Times New Roman" w:cs="Times New Roman"/>
          <w:sz w:val="18"/>
          <w:szCs w:val="18"/>
          <w:lang w:eastAsia="ru-RU"/>
        </w:rPr>
      </w:pPr>
      <w:r w:rsidRPr="004B31D2">
        <w:rPr>
          <w:rFonts w:ascii="Times New Roman" w:hAnsi="Times New Roman" w:cs="Times New Roman"/>
          <w:sz w:val="18"/>
          <w:szCs w:val="18"/>
          <w:lang w:eastAsia="ru-RU"/>
        </w:rPr>
        <w:t>Товар, що постачається повинен бути обов’язково того ж найменування, у тій же кількості та відповідати технічним вимогам, які вказано у специфікації.</w:t>
      </w:r>
    </w:p>
    <w:p w14:paraId="62DF287B" w14:textId="77777777" w:rsidR="004B31D2" w:rsidRPr="004B31D2" w:rsidRDefault="004B31D2" w:rsidP="004B31D2">
      <w:pPr>
        <w:autoSpaceDN w:val="0"/>
        <w:ind w:firstLine="708"/>
        <w:jc w:val="both"/>
        <w:rPr>
          <w:rFonts w:ascii="Times New Roman" w:hAnsi="Times New Roman" w:cs="Times New Roman"/>
          <w:b/>
          <w:i/>
          <w:sz w:val="18"/>
          <w:szCs w:val="18"/>
          <w:lang w:eastAsia="ru-RU"/>
        </w:rPr>
      </w:pPr>
      <w:r w:rsidRPr="004B31D2">
        <w:rPr>
          <w:rFonts w:ascii="Times New Roman" w:hAnsi="Times New Roman" w:cs="Times New Roman"/>
          <w:b/>
          <w:i/>
          <w:kern w:val="3"/>
          <w:sz w:val="18"/>
          <w:szCs w:val="18"/>
          <w:lang w:eastAsia="ru-RU"/>
        </w:rPr>
        <w:t>Технічна пропозиція Учасників повинна обов'язково містити відомості про виробника, перелік документів які засвідчують якість продукції та будуть надані при постачанні.</w:t>
      </w:r>
    </w:p>
    <w:p w14:paraId="2620DF83" w14:textId="77777777" w:rsidR="004B31D2" w:rsidRPr="004B31D2" w:rsidRDefault="004B31D2" w:rsidP="004B31D2">
      <w:pPr>
        <w:autoSpaceDN w:val="0"/>
        <w:ind w:firstLine="708"/>
        <w:jc w:val="both"/>
        <w:rPr>
          <w:rFonts w:ascii="Times New Roman" w:hAnsi="Times New Roman" w:cs="Times New Roman"/>
          <w:sz w:val="18"/>
          <w:szCs w:val="18"/>
          <w:lang w:eastAsia="ru-RU"/>
        </w:rPr>
      </w:pPr>
      <w:r w:rsidRPr="004B31D2">
        <w:rPr>
          <w:rFonts w:ascii="Times New Roman" w:eastAsia="Calibri" w:hAnsi="Times New Roman" w:cs="Times New Roman"/>
          <w:sz w:val="18"/>
          <w:szCs w:val="18"/>
        </w:rPr>
        <w:t>Якість товару підтверджується наданням належним чином завірених, документів, що підтверджують відповідність товару встановленим вимогам (сертифікат якості, паспорт, або інших).</w:t>
      </w:r>
    </w:p>
    <w:p w14:paraId="562B5C7C" w14:textId="77777777" w:rsidR="004B31D2" w:rsidRPr="004B31D2" w:rsidRDefault="004B31D2" w:rsidP="004B31D2">
      <w:pPr>
        <w:autoSpaceDN w:val="0"/>
        <w:ind w:firstLine="708"/>
        <w:jc w:val="both"/>
        <w:rPr>
          <w:rFonts w:ascii="Times New Roman" w:hAnsi="Times New Roman" w:cs="Times New Roman"/>
          <w:sz w:val="18"/>
          <w:szCs w:val="18"/>
          <w:lang w:eastAsia="ru-RU"/>
        </w:rPr>
      </w:pPr>
      <w:r w:rsidRPr="004B31D2">
        <w:rPr>
          <w:rFonts w:ascii="Times New Roman" w:hAnsi="Times New Roman" w:cs="Times New Roman"/>
          <w:sz w:val="18"/>
          <w:szCs w:val="18"/>
          <w:lang w:eastAsia="ru-RU"/>
        </w:rPr>
        <w:t>Якщо поставка несвоєчасна або товар не відповідає якості, постачальник сплачує штрафи, передбачені відповідними пунктами Договору.</w:t>
      </w:r>
    </w:p>
    <w:p w14:paraId="5887EE37" w14:textId="77777777" w:rsidR="004B31D2" w:rsidRPr="004B31D2" w:rsidRDefault="004B31D2" w:rsidP="004B31D2">
      <w:pPr>
        <w:autoSpaceDN w:val="0"/>
        <w:ind w:firstLine="708"/>
        <w:jc w:val="both"/>
        <w:rPr>
          <w:rFonts w:ascii="Times New Roman" w:hAnsi="Times New Roman" w:cs="Times New Roman"/>
          <w:sz w:val="18"/>
          <w:szCs w:val="18"/>
          <w:lang w:eastAsia="ru-RU"/>
        </w:rPr>
      </w:pPr>
    </w:p>
    <w:tbl>
      <w:tblPr>
        <w:tblStyle w:val="a4"/>
        <w:tblW w:w="0" w:type="auto"/>
        <w:tblInd w:w="-851" w:type="dxa"/>
        <w:tblLook w:val="04A0" w:firstRow="1" w:lastRow="0" w:firstColumn="1" w:lastColumn="0" w:noHBand="0" w:noVBand="1"/>
      </w:tblPr>
      <w:tblGrid>
        <w:gridCol w:w="529"/>
        <w:gridCol w:w="1554"/>
        <w:gridCol w:w="6985"/>
        <w:gridCol w:w="1099"/>
      </w:tblGrid>
      <w:tr w:rsidR="004B31D2" w:rsidRPr="004B31D2" w14:paraId="028E4C90" w14:textId="77777777" w:rsidTr="005F4F78">
        <w:tc>
          <w:tcPr>
            <w:tcW w:w="529" w:type="dxa"/>
            <w:tcBorders>
              <w:top w:val="single" w:sz="4" w:space="0" w:color="auto"/>
              <w:left w:val="single" w:sz="4" w:space="0" w:color="auto"/>
              <w:bottom w:val="single" w:sz="4" w:space="0" w:color="auto"/>
              <w:right w:val="single" w:sz="4" w:space="0" w:color="auto"/>
            </w:tcBorders>
          </w:tcPr>
          <w:p w14:paraId="71CAA6C5" w14:textId="77777777" w:rsidR="004B31D2" w:rsidRPr="004B31D2" w:rsidRDefault="004B31D2" w:rsidP="005F4F78">
            <w:pPr>
              <w:jc w:val="center"/>
              <w:rPr>
                <w:rFonts w:ascii="Times New Roman" w:hAnsi="Times New Roman" w:cs="Times New Roman"/>
                <w:b/>
                <w:sz w:val="18"/>
                <w:szCs w:val="18"/>
                <w:lang w:eastAsia="ar-SA"/>
              </w:rPr>
            </w:pPr>
            <w:r w:rsidRPr="004B31D2">
              <w:rPr>
                <w:rFonts w:ascii="Times New Roman" w:hAnsi="Times New Roman" w:cs="Times New Roman"/>
                <w:b/>
                <w:sz w:val="18"/>
                <w:szCs w:val="18"/>
                <w:lang w:eastAsia="ar-SA"/>
              </w:rPr>
              <w:t>№ п/п</w:t>
            </w:r>
          </w:p>
          <w:p w14:paraId="066CB7E6" w14:textId="77777777" w:rsidR="004B31D2" w:rsidRPr="004B31D2" w:rsidRDefault="004B31D2" w:rsidP="005F4F78">
            <w:pPr>
              <w:jc w:val="center"/>
              <w:rPr>
                <w:rFonts w:ascii="Times New Roman" w:hAnsi="Times New Roman" w:cs="Times New Roman"/>
                <w:b/>
                <w:sz w:val="18"/>
                <w:szCs w:val="18"/>
                <w:lang w:eastAsia="ar-SA"/>
              </w:rPr>
            </w:pPr>
          </w:p>
        </w:tc>
        <w:tc>
          <w:tcPr>
            <w:tcW w:w="1554" w:type="dxa"/>
            <w:tcBorders>
              <w:top w:val="single" w:sz="4" w:space="0" w:color="auto"/>
              <w:left w:val="single" w:sz="4" w:space="0" w:color="auto"/>
              <w:bottom w:val="single" w:sz="4" w:space="0" w:color="auto"/>
              <w:right w:val="single" w:sz="4" w:space="0" w:color="auto"/>
            </w:tcBorders>
            <w:hideMark/>
          </w:tcPr>
          <w:p w14:paraId="13D7AE6D" w14:textId="77777777" w:rsidR="004B31D2" w:rsidRPr="004B31D2" w:rsidRDefault="004B31D2" w:rsidP="005F4F78">
            <w:pPr>
              <w:jc w:val="center"/>
              <w:rPr>
                <w:rStyle w:val="a9"/>
                <w:rFonts w:ascii="Times New Roman" w:hAnsi="Times New Roman" w:cs="Times New Roman"/>
                <w:sz w:val="18"/>
                <w:szCs w:val="18"/>
                <w:shd w:val="clear" w:color="auto" w:fill="FFFFFF"/>
              </w:rPr>
            </w:pPr>
            <w:r w:rsidRPr="004B31D2">
              <w:rPr>
                <w:rStyle w:val="a9"/>
                <w:rFonts w:ascii="Times New Roman" w:hAnsi="Times New Roman" w:cs="Times New Roman"/>
                <w:sz w:val="18"/>
                <w:szCs w:val="18"/>
                <w:shd w:val="clear" w:color="auto" w:fill="FFFFFF"/>
              </w:rPr>
              <w:t>Назва виробу</w:t>
            </w:r>
          </w:p>
        </w:tc>
        <w:tc>
          <w:tcPr>
            <w:tcW w:w="6985" w:type="dxa"/>
            <w:tcBorders>
              <w:top w:val="single" w:sz="4" w:space="0" w:color="auto"/>
              <w:left w:val="single" w:sz="4" w:space="0" w:color="auto"/>
              <w:bottom w:val="single" w:sz="4" w:space="0" w:color="auto"/>
              <w:right w:val="single" w:sz="4" w:space="0" w:color="auto"/>
            </w:tcBorders>
            <w:hideMark/>
          </w:tcPr>
          <w:p w14:paraId="544B4418" w14:textId="77777777" w:rsidR="004B31D2" w:rsidRPr="004B31D2" w:rsidRDefault="004B31D2" w:rsidP="005F4F78">
            <w:pPr>
              <w:shd w:val="clear" w:color="auto" w:fill="FFFFFF"/>
              <w:jc w:val="center"/>
              <w:rPr>
                <w:rFonts w:ascii="Times New Roman" w:hAnsi="Times New Roman" w:cs="Times New Roman"/>
                <w:b/>
                <w:bCs/>
                <w:sz w:val="18"/>
                <w:szCs w:val="18"/>
                <w:lang w:eastAsia="ru-RU"/>
              </w:rPr>
            </w:pPr>
            <w:r w:rsidRPr="004B31D2">
              <w:rPr>
                <w:rFonts w:ascii="Times New Roman" w:hAnsi="Times New Roman" w:cs="Times New Roman"/>
                <w:b/>
                <w:bCs/>
                <w:sz w:val="18"/>
                <w:szCs w:val="18"/>
                <w:lang w:eastAsia="ru-RU"/>
              </w:rPr>
              <w:t xml:space="preserve">Технічні характеристики мають бути </w:t>
            </w:r>
          </w:p>
          <w:p w14:paraId="668024E8" w14:textId="77777777" w:rsidR="004B31D2" w:rsidRPr="004B31D2" w:rsidRDefault="004B31D2" w:rsidP="005F4F78">
            <w:pPr>
              <w:shd w:val="clear" w:color="auto" w:fill="FFFFFF"/>
              <w:jc w:val="center"/>
              <w:rPr>
                <w:rFonts w:ascii="Times New Roman" w:hAnsi="Times New Roman" w:cs="Times New Roman"/>
                <w:b/>
                <w:bCs/>
                <w:sz w:val="18"/>
                <w:szCs w:val="18"/>
                <w:u w:val="single"/>
                <w:lang w:eastAsia="ru-RU"/>
              </w:rPr>
            </w:pPr>
            <w:r w:rsidRPr="004B31D2">
              <w:rPr>
                <w:rFonts w:ascii="Times New Roman" w:hAnsi="Times New Roman" w:cs="Times New Roman"/>
                <w:b/>
                <w:bCs/>
                <w:sz w:val="18"/>
                <w:szCs w:val="18"/>
                <w:u w:val="single"/>
                <w:lang w:eastAsia="ru-RU"/>
              </w:rPr>
              <w:t xml:space="preserve">не менші від тих, що зазначені </w:t>
            </w:r>
            <w:proofErr w:type="spellStart"/>
            <w:r w:rsidRPr="004B31D2">
              <w:rPr>
                <w:rFonts w:ascii="Times New Roman" w:hAnsi="Times New Roman" w:cs="Times New Roman"/>
                <w:b/>
                <w:bCs/>
                <w:sz w:val="18"/>
                <w:szCs w:val="18"/>
                <w:u w:val="single"/>
                <w:lang w:eastAsia="ru-RU"/>
              </w:rPr>
              <w:t>нище</w:t>
            </w:r>
            <w:proofErr w:type="spellEnd"/>
            <w:r w:rsidRPr="004B31D2">
              <w:rPr>
                <w:rFonts w:ascii="Times New Roman" w:hAnsi="Times New Roman" w:cs="Times New Roman"/>
                <w:b/>
                <w:bCs/>
                <w:sz w:val="18"/>
                <w:szCs w:val="18"/>
                <w:u w:val="single"/>
                <w:lang w:eastAsia="ru-RU"/>
              </w:rPr>
              <w:t xml:space="preserve"> у таблиці </w:t>
            </w:r>
          </w:p>
        </w:tc>
        <w:tc>
          <w:tcPr>
            <w:tcW w:w="1099" w:type="dxa"/>
            <w:tcBorders>
              <w:top w:val="single" w:sz="4" w:space="0" w:color="auto"/>
              <w:left w:val="single" w:sz="4" w:space="0" w:color="auto"/>
              <w:bottom w:val="single" w:sz="4" w:space="0" w:color="auto"/>
              <w:right w:val="single" w:sz="4" w:space="0" w:color="auto"/>
            </w:tcBorders>
            <w:hideMark/>
          </w:tcPr>
          <w:p w14:paraId="5D14D077" w14:textId="77777777" w:rsidR="004B31D2" w:rsidRPr="004B31D2" w:rsidRDefault="004B31D2" w:rsidP="005F4F78">
            <w:pPr>
              <w:shd w:val="clear" w:color="auto" w:fill="FFFFFF"/>
              <w:jc w:val="center"/>
              <w:rPr>
                <w:rFonts w:ascii="Times New Roman" w:hAnsi="Times New Roman" w:cs="Times New Roman"/>
                <w:b/>
                <w:bCs/>
                <w:sz w:val="18"/>
                <w:szCs w:val="18"/>
                <w:lang w:eastAsia="ru-RU"/>
              </w:rPr>
            </w:pPr>
            <w:r w:rsidRPr="004B31D2">
              <w:rPr>
                <w:rFonts w:ascii="Times New Roman" w:hAnsi="Times New Roman" w:cs="Times New Roman"/>
                <w:b/>
                <w:bCs/>
                <w:sz w:val="18"/>
                <w:szCs w:val="18"/>
                <w:lang w:eastAsia="ru-RU"/>
              </w:rPr>
              <w:t>Кількість</w:t>
            </w:r>
          </w:p>
        </w:tc>
      </w:tr>
      <w:tr w:rsidR="004B31D2" w:rsidRPr="004B31D2" w14:paraId="5E48C5AA" w14:textId="77777777" w:rsidTr="005F4F78">
        <w:tc>
          <w:tcPr>
            <w:tcW w:w="529" w:type="dxa"/>
            <w:tcBorders>
              <w:top w:val="single" w:sz="4" w:space="0" w:color="auto"/>
              <w:left w:val="single" w:sz="4" w:space="0" w:color="auto"/>
              <w:bottom w:val="single" w:sz="4" w:space="0" w:color="auto"/>
              <w:right w:val="single" w:sz="4" w:space="0" w:color="auto"/>
            </w:tcBorders>
            <w:hideMark/>
          </w:tcPr>
          <w:p w14:paraId="281BCFEF" w14:textId="77777777" w:rsidR="004B31D2" w:rsidRPr="004B31D2" w:rsidRDefault="004B31D2" w:rsidP="005F4F78">
            <w:pPr>
              <w:jc w:val="center"/>
              <w:rPr>
                <w:rFonts w:ascii="Times New Roman" w:hAnsi="Times New Roman" w:cs="Times New Roman"/>
                <w:b/>
                <w:sz w:val="18"/>
                <w:szCs w:val="18"/>
                <w:lang w:eastAsia="ar-SA"/>
              </w:rPr>
            </w:pPr>
            <w:r w:rsidRPr="004B31D2">
              <w:rPr>
                <w:rFonts w:ascii="Times New Roman" w:hAnsi="Times New Roman" w:cs="Times New Roman"/>
                <w:b/>
                <w:sz w:val="18"/>
                <w:szCs w:val="18"/>
                <w:lang w:eastAsia="ar-SA"/>
              </w:rPr>
              <w:t>1</w:t>
            </w:r>
          </w:p>
        </w:tc>
        <w:tc>
          <w:tcPr>
            <w:tcW w:w="1554" w:type="dxa"/>
            <w:tcBorders>
              <w:top w:val="single" w:sz="4" w:space="0" w:color="auto"/>
              <w:left w:val="single" w:sz="4" w:space="0" w:color="auto"/>
              <w:bottom w:val="single" w:sz="4" w:space="0" w:color="auto"/>
              <w:right w:val="single" w:sz="4" w:space="0" w:color="auto"/>
            </w:tcBorders>
            <w:hideMark/>
          </w:tcPr>
          <w:p w14:paraId="4E04D054" w14:textId="77777777" w:rsidR="004B31D2" w:rsidRPr="004B31D2" w:rsidRDefault="004B31D2" w:rsidP="005F4F78">
            <w:pPr>
              <w:rPr>
                <w:rFonts w:ascii="Times New Roman" w:eastAsia="Calibri" w:hAnsi="Times New Roman" w:cs="Times New Roman"/>
                <w:b/>
                <w:sz w:val="18"/>
                <w:szCs w:val="18"/>
                <w:shd w:val="clear" w:color="auto" w:fill="FFFFFF"/>
              </w:rPr>
            </w:pPr>
            <w:r w:rsidRPr="004B31D2">
              <w:rPr>
                <w:rFonts w:ascii="Times New Roman" w:eastAsia="Calibri" w:hAnsi="Times New Roman" w:cs="Times New Roman"/>
                <w:b/>
                <w:sz w:val="18"/>
                <w:szCs w:val="18"/>
              </w:rPr>
              <w:t xml:space="preserve">Телевізор </w:t>
            </w:r>
            <w:r w:rsidRPr="004B31D2">
              <w:rPr>
                <w:rFonts w:ascii="Times New Roman" w:eastAsia="Calibri" w:hAnsi="Times New Roman" w:cs="Times New Roman"/>
                <w:b/>
                <w:sz w:val="18"/>
                <w:szCs w:val="18"/>
                <w:shd w:val="clear" w:color="auto" w:fill="FFFFFF"/>
                <w:lang w:val="en-US"/>
              </w:rPr>
              <w:t>Smart TV</w:t>
            </w:r>
          </w:p>
          <w:p w14:paraId="29B90274" w14:textId="77777777" w:rsidR="004B31D2" w:rsidRPr="004B31D2" w:rsidRDefault="004B31D2" w:rsidP="005F4F78">
            <w:pPr>
              <w:jc w:val="center"/>
              <w:rPr>
                <w:rStyle w:val="a9"/>
                <w:rFonts w:ascii="Times New Roman" w:hAnsi="Times New Roman" w:cs="Times New Roman"/>
                <w:sz w:val="18"/>
                <w:szCs w:val="18"/>
                <w:shd w:val="clear" w:color="auto" w:fill="FFFFFF"/>
              </w:rPr>
            </w:pPr>
          </w:p>
        </w:tc>
        <w:tc>
          <w:tcPr>
            <w:tcW w:w="6985" w:type="dxa"/>
            <w:tcBorders>
              <w:top w:val="single" w:sz="4" w:space="0" w:color="auto"/>
              <w:left w:val="single" w:sz="4" w:space="0" w:color="auto"/>
              <w:bottom w:val="single" w:sz="4" w:space="0" w:color="auto"/>
              <w:right w:val="single" w:sz="4" w:space="0" w:color="auto"/>
            </w:tcBorders>
            <w:hideMark/>
          </w:tcPr>
          <w:p w14:paraId="399FF11C" w14:textId="77777777" w:rsidR="004B31D2" w:rsidRPr="004B31D2" w:rsidRDefault="004B31D2" w:rsidP="005F4F78">
            <w:pPr>
              <w:pStyle w:val="a7"/>
              <w:rPr>
                <w:rFonts w:ascii="Times New Roman" w:hAnsi="Times New Roman"/>
                <w:sz w:val="18"/>
                <w:szCs w:val="18"/>
              </w:rPr>
            </w:pP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2792"/>
              <w:gridCol w:w="62"/>
              <w:gridCol w:w="2927"/>
              <w:gridCol w:w="988"/>
            </w:tblGrid>
            <w:tr w:rsidR="004B31D2" w:rsidRPr="004B31D2" w14:paraId="19F9C453" w14:textId="77777777" w:rsidTr="005F4F78">
              <w:trPr>
                <w:gridAfter w:val="1"/>
                <w:wAfter w:w="730" w:type="pct"/>
              </w:trPr>
              <w:tc>
                <w:tcPr>
                  <w:tcW w:w="0" w:type="auto"/>
                  <w:tcBorders>
                    <w:top w:val="nil"/>
                    <w:left w:val="nil"/>
                    <w:bottom w:val="nil"/>
                    <w:right w:val="nil"/>
                  </w:tcBorders>
                  <w:shd w:val="clear" w:color="auto" w:fill="FFFFFF"/>
                  <w:tcMar>
                    <w:top w:w="45" w:type="dxa"/>
                    <w:left w:w="0" w:type="dxa"/>
                    <w:bottom w:w="195" w:type="dxa"/>
                    <w:right w:w="0" w:type="dxa"/>
                  </w:tcMar>
                  <w:hideMark/>
                </w:tcPr>
                <w:p w14:paraId="47F19843"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Колір</w:t>
                  </w:r>
                  <w:proofErr w:type="spellEnd"/>
                </w:p>
              </w:tc>
              <w:tc>
                <w:tcPr>
                  <w:tcW w:w="0" w:type="auto"/>
                  <w:gridSpan w:val="2"/>
                  <w:tcBorders>
                    <w:top w:val="nil"/>
                    <w:left w:val="nil"/>
                    <w:bottom w:val="nil"/>
                    <w:right w:val="nil"/>
                  </w:tcBorders>
                  <w:shd w:val="clear" w:color="auto" w:fill="FFFFFF"/>
                  <w:tcMar>
                    <w:top w:w="0" w:type="dxa"/>
                    <w:left w:w="120" w:type="dxa"/>
                    <w:bottom w:w="195" w:type="dxa"/>
                    <w:right w:w="0" w:type="dxa"/>
                  </w:tcMar>
                  <w:hideMark/>
                </w:tcPr>
                <w:p w14:paraId="1A6B1B0F" w14:textId="77777777" w:rsidR="004B31D2" w:rsidRPr="004B31D2" w:rsidRDefault="004B31D2" w:rsidP="005F4F78">
                  <w:pPr>
                    <w:rPr>
                      <w:rFonts w:ascii="Times New Roman" w:eastAsia="Times New Roman" w:hAnsi="Times New Roman" w:cs="Times New Roman"/>
                      <w:sz w:val="18"/>
                      <w:szCs w:val="18"/>
                      <w:lang w:eastAsia="ru-UA"/>
                    </w:rPr>
                  </w:pPr>
                  <w:r w:rsidRPr="004B31D2">
                    <w:rPr>
                      <w:rFonts w:ascii="Times New Roman" w:eastAsia="Times New Roman" w:hAnsi="Times New Roman" w:cs="Times New Roman"/>
                      <w:sz w:val="18"/>
                      <w:szCs w:val="18"/>
                      <w:lang w:eastAsia="ru-UA"/>
                    </w:rPr>
                    <w:t>чорний</w:t>
                  </w:r>
                </w:p>
              </w:tc>
            </w:tr>
            <w:tr w:rsidR="004B31D2" w:rsidRPr="004B31D2" w14:paraId="38BA0575" w14:textId="77777777" w:rsidTr="005F4F78">
              <w:trPr>
                <w:gridAfter w:val="1"/>
                <w:wAfter w:w="730" w:type="pct"/>
              </w:trPr>
              <w:tc>
                <w:tcPr>
                  <w:tcW w:w="0" w:type="auto"/>
                  <w:gridSpan w:val="3"/>
                  <w:tcBorders>
                    <w:top w:val="single" w:sz="6" w:space="0" w:color="E0E0E0"/>
                    <w:left w:val="nil"/>
                    <w:bottom w:val="nil"/>
                    <w:right w:val="nil"/>
                  </w:tcBorders>
                  <w:shd w:val="clear" w:color="auto" w:fill="FFFFFF"/>
                  <w:tcMar>
                    <w:top w:w="105" w:type="dxa"/>
                    <w:left w:w="0" w:type="dxa"/>
                    <w:bottom w:w="0" w:type="dxa"/>
                    <w:right w:w="0" w:type="dxa"/>
                  </w:tcMar>
                  <w:hideMark/>
                </w:tcPr>
                <w:p w14:paraId="1DED6EA2"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28D3E5CC" wp14:editId="6423912F">
                        <wp:extent cx="9525" cy="9525"/>
                        <wp:effectExtent l="0" t="0" r="0" b="0"/>
                        <wp:docPr id="9" name="Рисунок 9"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5CDCE66B"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537033B7"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Розмір</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діагоналі</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127CE7FF"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50 "</w:t>
                  </w:r>
                </w:p>
              </w:tc>
            </w:tr>
            <w:tr w:rsidR="004B31D2" w:rsidRPr="004B31D2" w14:paraId="29BF6C02"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21808D56"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Операційна</w:t>
                  </w:r>
                  <w:proofErr w:type="spellEnd"/>
                  <w:r w:rsidRPr="004B31D2">
                    <w:rPr>
                      <w:rFonts w:ascii="Times New Roman" w:eastAsia="Times New Roman" w:hAnsi="Times New Roman" w:cs="Times New Roman"/>
                      <w:sz w:val="18"/>
                      <w:szCs w:val="18"/>
                      <w:lang w:val="ru-UA" w:eastAsia="ru-UA"/>
                    </w:rPr>
                    <w:t> система</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5BBAD663"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Smart</w:t>
                  </w:r>
                  <w:proofErr w:type="spellEnd"/>
                  <w:r w:rsidRPr="004B31D2">
                    <w:rPr>
                      <w:rFonts w:ascii="Times New Roman" w:eastAsia="Times New Roman" w:hAnsi="Times New Roman" w:cs="Times New Roman"/>
                      <w:sz w:val="18"/>
                      <w:szCs w:val="18"/>
                      <w:lang w:val="ru-UA" w:eastAsia="ru-UA"/>
                    </w:rPr>
                    <w:t xml:space="preserve"> TV </w:t>
                  </w:r>
                </w:p>
              </w:tc>
            </w:tr>
            <w:tr w:rsidR="004B31D2" w:rsidRPr="004B31D2" w14:paraId="0E55CBC3"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2F9F4C9D"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Процесор</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0D4AEC3E"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Samsung</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Crystal</w:t>
                  </w:r>
                  <w:proofErr w:type="spellEnd"/>
                  <w:r w:rsidRPr="004B31D2">
                    <w:rPr>
                      <w:rFonts w:ascii="Times New Roman" w:eastAsia="Times New Roman" w:hAnsi="Times New Roman" w:cs="Times New Roman"/>
                      <w:sz w:val="18"/>
                      <w:szCs w:val="18"/>
                      <w:lang w:val="ru-UA" w:eastAsia="ru-UA"/>
                    </w:rPr>
                    <w:t xml:space="preserve"> 4K</w:t>
                  </w:r>
                </w:p>
              </w:tc>
            </w:tr>
            <w:tr w:rsidR="004B31D2" w:rsidRPr="004B31D2" w14:paraId="3EA59EF6" w14:textId="77777777" w:rsidTr="005F4F78">
              <w:trPr>
                <w:gridAfter w:val="1"/>
                <w:wAfter w:w="730" w:type="pct"/>
              </w:trPr>
              <w:tc>
                <w:tcPr>
                  <w:tcW w:w="0" w:type="auto"/>
                  <w:gridSpan w:val="3"/>
                  <w:tcBorders>
                    <w:top w:val="nil"/>
                    <w:left w:val="nil"/>
                    <w:bottom w:val="nil"/>
                    <w:right w:val="nil"/>
                  </w:tcBorders>
                  <w:shd w:val="clear" w:color="auto" w:fill="FFFFFF"/>
                  <w:tcMar>
                    <w:top w:w="0" w:type="dxa"/>
                    <w:left w:w="0" w:type="dxa"/>
                    <w:bottom w:w="0" w:type="dxa"/>
                    <w:right w:w="0" w:type="dxa"/>
                  </w:tcMar>
                  <w:hideMark/>
                </w:tcPr>
                <w:p w14:paraId="0C76A506"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43859C41" wp14:editId="77C83DD4">
                        <wp:extent cx="9525" cy="9525"/>
                        <wp:effectExtent l="0" t="0" r="0" b="0"/>
                        <wp:docPr id="8" name="Рисунок 8"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350E8B27" w14:textId="77777777" w:rsidTr="005F4F78">
              <w:trPr>
                <w:gridAfter w:val="1"/>
                <w:wAfter w:w="730" w:type="pct"/>
              </w:trPr>
              <w:tc>
                <w:tcPr>
                  <w:tcW w:w="0" w:type="auto"/>
                  <w:gridSpan w:val="3"/>
                  <w:tcBorders>
                    <w:top w:val="single" w:sz="6" w:space="0" w:color="E0E0E0"/>
                    <w:left w:val="nil"/>
                    <w:bottom w:val="nil"/>
                    <w:right w:val="nil"/>
                  </w:tcBorders>
                  <w:shd w:val="clear" w:color="auto" w:fill="FFFFFF"/>
                  <w:tcMar>
                    <w:top w:w="105" w:type="dxa"/>
                    <w:left w:w="0" w:type="dxa"/>
                    <w:bottom w:w="0" w:type="dxa"/>
                    <w:right w:w="0" w:type="dxa"/>
                  </w:tcMar>
                  <w:hideMark/>
                </w:tcPr>
                <w:p w14:paraId="72D01DA7"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57F8F483" wp14:editId="04C9213B">
                        <wp:extent cx="9525" cy="9525"/>
                        <wp:effectExtent l="0" t="0" r="0" b="0"/>
                        <wp:docPr id="7" name="Рисунок 7"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4D8816DA" w14:textId="77777777" w:rsidTr="005F4F78">
              <w:trPr>
                <w:gridAfter w:val="1"/>
                <w:wAfter w:w="730" w:type="pct"/>
              </w:trPr>
              <w:tc>
                <w:tcPr>
                  <w:tcW w:w="0" w:type="auto"/>
                  <w:gridSpan w:val="3"/>
                  <w:tcBorders>
                    <w:top w:val="nil"/>
                    <w:left w:val="nil"/>
                    <w:bottom w:val="nil"/>
                    <w:right w:val="nil"/>
                  </w:tcBorders>
                  <w:shd w:val="clear" w:color="auto" w:fill="FFFFFF"/>
                  <w:tcMar>
                    <w:top w:w="60" w:type="dxa"/>
                    <w:left w:w="0" w:type="dxa"/>
                    <w:bottom w:w="45" w:type="dxa"/>
                    <w:right w:w="180" w:type="dxa"/>
                  </w:tcMar>
                  <w:hideMark/>
                </w:tcPr>
                <w:p w14:paraId="09FD17D6"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Дисплей</w:t>
                  </w:r>
                </w:p>
              </w:tc>
            </w:tr>
            <w:tr w:rsidR="004B31D2" w:rsidRPr="004B31D2" w14:paraId="44E67359"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78E1862E"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Матриця</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7EE57C82"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*VA</w:t>
                  </w:r>
                </w:p>
              </w:tc>
            </w:tr>
            <w:tr w:rsidR="004B31D2" w:rsidRPr="004B31D2" w14:paraId="0A88444D"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57E3FB5E"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Тип </w:t>
                  </w:r>
                  <w:proofErr w:type="spellStart"/>
                  <w:r w:rsidRPr="004B31D2">
                    <w:rPr>
                      <w:rFonts w:ascii="Times New Roman" w:eastAsia="Times New Roman" w:hAnsi="Times New Roman" w:cs="Times New Roman"/>
                      <w:sz w:val="18"/>
                      <w:szCs w:val="18"/>
                      <w:lang w:val="ru-UA" w:eastAsia="ru-UA"/>
                    </w:rPr>
                    <w:t>підсвітки</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602F1D6A"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Edge</w:t>
                  </w:r>
                  <w:proofErr w:type="spellEnd"/>
                  <w:r w:rsidRPr="004B31D2">
                    <w:rPr>
                      <w:rFonts w:ascii="Times New Roman" w:eastAsia="Times New Roman" w:hAnsi="Times New Roman" w:cs="Times New Roman"/>
                      <w:sz w:val="18"/>
                      <w:szCs w:val="18"/>
                      <w:lang w:val="ru-UA" w:eastAsia="ru-UA"/>
                    </w:rPr>
                    <w:t xml:space="preserve"> LED</w:t>
                  </w:r>
                </w:p>
              </w:tc>
            </w:tr>
            <w:tr w:rsidR="004B31D2" w:rsidRPr="004B31D2" w14:paraId="2732BB80"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28B0FAD1"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Покриття</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екрана</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2892EA49"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глянцеве</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антивідблискове</w:t>
                  </w:r>
                  <w:proofErr w:type="spellEnd"/>
                  <w:r w:rsidRPr="004B31D2">
                    <w:rPr>
                      <w:rFonts w:ascii="Times New Roman" w:eastAsia="Times New Roman" w:hAnsi="Times New Roman" w:cs="Times New Roman"/>
                      <w:sz w:val="18"/>
                      <w:szCs w:val="18"/>
                      <w:lang w:val="ru-UA" w:eastAsia="ru-UA"/>
                    </w:rPr>
                    <w:t>)</w:t>
                  </w:r>
                </w:p>
              </w:tc>
            </w:tr>
            <w:tr w:rsidR="004B31D2" w:rsidRPr="004B31D2" w14:paraId="23949BC7"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604FF431"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Роздільна</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здатність</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7657DBB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3840x2160 </w:t>
                  </w:r>
                  <w:proofErr w:type="spellStart"/>
                  <w:r w:rsidRPr="004B31D2">
                    <w:rPr>
                      <w:rFonts w:ascii="Times New Roman" w:eastAsia="Times New Roman" w:hAnsi="Times New Roman" w:cs="Times New Roman"/>
                      <w:sz w:val="18"/>
                      <w:szCs w:val="18"/>
                      <w:lang w:val="ru-UA" w:eastAsia="ru-UA"/>
                    </w:rPr>
                    <w:t>пікс</w:t>
                  </w:r>
                  <w:proofErr w:type="spellEnd"/>
                </w:p>
              </w:tc>
            </w:tr>
            <w:tr w:rsidR="004B31D2" w:rsidRPr="004B31D2" w14:paraId="02A9445F"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1728DFDC"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lastRenderedPageBreak/>
                    <w:t>Upscaling</w:t>
                  </w:r>
                  <w:proofErr w:type="spellEnd"/>
                  <w:r w:rsidRPr="004B31D2">
                    <w:rPr>
                      <w:rFonts w:ascii="Times New Roman" w:eastAsia="Times New Roman" w:hAnsi="Times New Roman" w:cs="Times New Roman"/>
                      <w:sz w:val="18"/>
                      <w:szCs w:val="18"/>
                      <w:lang w:val="ru-UA" w:eastAsia="ru-UA"/>
                    </w:rPr>
                    <w:t xml:space="preserve"> до 4K</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1620C81A"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330C8D88" wp14:editId="039E5D9F">
                        <wp:extent cx="76200" cy="95250"/>
                        <wp:effectExtent l="0" t="0" r="0" b="0"/>
                        <wp:docPr id="6" name="Рисунок 6" descr="https://ek.ua/img/icons/bul_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k.ua/img/icons/bul_14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p>
              </w:tc>
            </w:tr>
            <w:tr w:rsidR="004B31D2" w:rsidRPr="004B31D2" w14:paraId="486E608A"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32B0A97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 xml:space="preserve">Частота </w:t>
                  </w:r>
                  <w:proofErr w:type="spellStart"/>
                  <w:r w:rsidRPr="004B31D2">
                    <w:rPr>
                      <w:rFonts w:ascii="Times New Roman" w:eastAsia="Times New Roman" w:hAnsi="Times New Roman" w:cs="Times New Roman"/>
                      <w:sz w:val="18"/>
                      <w:szCs w:val="18"/>
                      <w:lang w:val="ru-UA" w:eastAsia="ru-UA"/>
                    </w:rPr>
                    <w:t>зміни</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кадрів</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3E61C92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eastAsia="ru-UA"/>
                    </w:rPr>
                    <w:t xml:space="preserve">від </w:t>
                  </w:r>
                  <w:r w:rsidRPr="004B31D2">
                    <w:rPr>
                      <w:rFonts w:ascii="Times New Roman" w:eastAsia="Times New Roman" w:hAnsi="Times New Roman" w:cs="Times New Roman"/>
                      <w:sz w:val="18"/>
                      <w:szCs w:val="18"/>
                      <w:lang w:val="ru-UA" w:eastAsia="ru-UA"/>
                    </w:rPr>
                    <w:t>60 Гц</w:t>
                  </w:r>
                </w:p>
              </w:tc>
            </w:tr>
            <w:tr w:rsidR="004B31D2" w:rsidRPr="004B31D2" w14:paraId="4FF4D4A5"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4D7A6EA4"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Індекс</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динамічних</w:t>
                  </w:r>
                  <w:proofErr w:type="spellEnd"/>
                  <w:r w:rsidRPr="004B31D2">
                    <w:rPr>
                      <w:rFonts w:ascii="Times New Roman" w:eastAsia="Times New Roman" w:hAnsi="Times New Roman" w:cs="Times New Roman"/>
                      <w:sz w:val="18"/>
                      <w:szCs w:val="18"/>
                      <w:lang w:val="ru-UA" w:eastAsia="ru-UA"/>
                    </w:rPr>
                    <w:t> сцен</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6CF3619E"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2100 к/с / PQI /</w:t>
                  </w:r>
                </w:p>
              </w:tc>
            </w:tr>
            <w:tr w:rsidR="004B31D2" w:rsidRPr="004B31D2" w14:paraId="68612920"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7E8EADA8"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Input</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Lag</w:t>
                  </w:r>
                  <w:proofErr w:type="spellEnd"/>
                  <w:r w:rsidRPr="004B31D2">
                    <w:rPr>
                      <w:rFonts w:ascii="Times New Roman" w:eastAsia="Times New Roman" w:hAnsi="Times New Roman" w:cs="Times New Roman"/>
                      <w:sz w:val="18"/>
                      <w:szCs w:val="18"/>
                      <w:lang w:val="ru-UA" w:eastAsia="ru-UA"/>
                    </w:rPr>
                    <w:t xml:space="preserve"> (4K, 120 Гц)</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42A8FF91"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9.5 </w:t>
                  </w:r>
                  <w:proofErr w:type="spellStart"/>
                  <w:r w:rsidRPr="004B31D2">
                    <w:rPr>
                      <w:rFonts w:ascii="Times New Roman" w:eastAsia="Times New Roman" w:hAnsi="Times New Roman" w:cs="Times New Roman"/>
                      <w:sz w:val="18"/>
                      <w:szCs w:val="18"/>
                      <w:lang w:val="ru-UA" w:eastAsia="ru-UA"/>
                    </w:rPr>
                    <w:t>мс</w:t>
                  </w:r>
                  <w:proofErr w:type="spellEnd"/>
                </w:p>
              </w:tc>
            </w:tr>
            <w:tr w:rsidR="004B31D2" w:rsidRPr="004B31D2" w14:paraId="4C024A52"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7273AD74"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Підтримка</w:t>
                  </w:r>
                  <w:proofErr w:type="spellEnd"/>
                  <w:r w:rsidRPr="004B31D2">
                    <w:rPr>
                      <w:rFonts w:ascii="Times New Roman" w:eastAsia="Times New Roman" w:hAnsi="Times New Roman" w:cs="Times New Roman"/>
                      <w:sz w:val="18"/>
                      <w:szCs w:val="18"/>
                      <w:lang w:val="ru-UA" w:eastAsia="ru-UA"/>
                    </w:rPr>
                    <w:t> HDR</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5AD22C81"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HDR10+</w:t>
                  </w:r>
                </w:p>
              </w:tc>
            </w:tr>
            <w:tr w:rsidR="004B31D2" w:rsidRPr="004B31D2" w14:paraId="15BCE6B0"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0EEA167E"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Покращення</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яскравості</w:t>
                  </w:r>
                  <w:proofErr w:type="spellEnd"/>
                  <w:r w:rsidRPr="004B31D2">
                    <w:rPr>
                      <w:rFonts w:ascii="Times New Roman" w:eastAsia="Times New Roman" w:hAnsi="Times New Roman" w:cs="Times New Roman"/>
                      <w:sz w:val="18"/>
                      <w:szCs w:val="18"/>
                      <w:lang w:val="ru-UA" w:eastAsia="ru-UA"/>
                    </w:rPr>
                    <w:t xml:space="preserve"> / </w:t>
                  </w:r>
                  <w:proofErr w:type="spellStart"/>
                  <w:r w:rsidRPr="004B31D2">
                    <w:rPr>
                      <w:rFonts w:ascii="Times New Roman" w:eastAsia="Times New Roman" w:hAnsi="Times New Roman" w:cs="Times New Roman"/>
                      <w:sz w:val="18"/>
                      <w:szCs w:val="18"/>
                      <w:lang w:val="ru-UA" w:eastAsia="ru-UA"/>
                    </w:rPr>
                    <w:t>контрастності</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456D8610"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6D7A4D9D" wp14:editId="08006A5D">
                        <wp:extent cx="76200" cy="95250"/>
                        <wp:effectExtent l="0" t="0" r="0" b="0"/>
                        <wp:docPr id="5" name="Рисунок 5" descr="https://ek.ua/img/icons/bul_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k.ua/img/icons/bul_14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4B31D2">
                    <w:rPr>
                      <w:rFonts w:ascii="Times New Roman" w:eastAsia="Times New Roman" w:hAnsi="Times New Roman" w:cs="Times New Roman"/>
                      <w:sz w:val="18"/>
                      <w:szCs w:val="18"/>
                      <w:lang w:val="ru-UA" w:eastAsia="ru-UA"/>
                    </w:rPr>
                    <w:t> / </w:t>
                  </w:r>
                  <w:proofErr w:type="spellStart"/>
                  <w:r w:rsidRPr="004B31D2">
                    <w:rPr>
                      <w:rFonts w:ascii="Times New Roman" w:eastAsia="Times New Roman" w:hAnsi="Times New Roman" w:cs="Times New Roman"/>
                      <w:sz w:val="18"/>
                      <w:szCs w:val="18"/>
                      <w:lang w:val="ru-UA" w:eastAsia="ru-UA"/>
                    </w:rPr>
                    <w:t>Contrast</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Enhancer</w:t>
                  </w:r>
                  <w:proofErr w:type="spellEnd"/>
                  <w:r w:rsidRPr="004B31D2">
                    <w:rPr>
                      <w:rFonts w:ascii="Times New Roman" w:eastAsia="Times New Roman" w:hAnsi="Times New Roman" w:cs="Times New Roman"/>
                      <w:sz w:val="18"/>
                      <w:szCs w:val="18"/>
                      <w:lang w:val="ru-UA" w:eastAsia="ru-UA"/>
                    </w:rPr>
                    <w:t> /</w:t>
                  </w:r>
                </w:p>
              </w:tc>
            </w:tr>
            <w:tr w:rsidR="004B31D2" w:rsidRPr="004B31D2" w14:paraId="5E743501"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0AEA9D5F"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Покращення</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кольору</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65A3F829"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12FD1BAC" wp14:editId="131B5D92">
                        <wp:extent cx="76200" cy="95250"/>
                        <wp:effectExtent l="0" t="0" r="0" b="0"/>
                        <wp:docPr id="4" name="Рисунок 4" descr="https://ek.ua/img/icons/bul_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k.ua/img/icons/bul_14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4B31D2">
                    <w:rPr>
                      <w:rFonts w:ascii="Times New Roman" w:eastAsia="Times New Roman" w:hAnsi="Times New Roman" w:cs="Times New Roman"/>
                      <w:sz w:val="18"/>
                      <w:szCs w:val="18"/>
                      <w:lang w:val="ru-UA" w:eastAsia="ru-UA"/>
                    </w:rPr>
                    <w:t> / </w:t>
                  </w:r>
                  <w:proofErr w:type="spellStart"/>
                  <w:r w:rsidRPr="004B31D2">
                    <w:rPr>
                      <w:rFonts w:ascii="Times New Roman" w:eastAsia="Times New Roman" w:hAnsi="Times New Roman" w:cs="Times New Roman"/>
                      <w:sz w:val="18"/>
                      <w:szCs w:val="18"/>
                      <w:lang w:val="ru-UA" w:eastAsia="ru-UA"/>
                    </w:rPr>
                    <w:t>PurColor</w:t>
                  </w:r>
                  <w:proofErr w:type="spellEnd"/>
                  <w:r w:rsidRPr="004B31D2">
                    <w:rPr>
                      <w:rFonts w:ascii="Times New Roman" w:eastAsia="Times New Roman" w:hAnsi="Times New Roman" w:cs="Times New Roman"/>
                      <w:sz w:val="18"/>
                      <w:szCs w:val="18"/>
                      <w:lang w:val="ru-UA" w:eastAsia="ru-UA"/>
                    </w:rPr>
                    <w:t> /</w:t>
                  </w:r>
                </w:p>
              </w:tc>
            </w:tr>
            <w:tr w:rsidR="004B31D2" w:rsidRPr="004B31D2" w14:paraId="5D264E4F" w14:textId="77777777" w:rsidTr="005F4F78">
              <w:trPr>
                <w:gridAfter w:val="1"/>
                <w:wAfter w:w="730" w:type="pct"/>
              </w:trPr>
              <w:tc>
                <w:tcPr>
                  <w:tcW w:w="0" w:type="auto"/>
                  <w:gridSpan w:val="3"/>
                  <w:tcBorders>
                    <w:top w:val="nil"/>
                    <w:left w:val="nil"/>
                    <w:bottom w:val="nil"/>
                    <w:right w:val="nil"/>
                  </w:tcBorders>
                  <w:shd w:val="clear" w:color="auto" w:fill="FFFFFF"/>
                  <w:tcMar>
                    <w:top w:w="0" w:type="dxa"/>
                    <w:left w:w="0" w:type="dxa"/>
                    <w:bottom w:w="0" w:type="dxa"/>
                    <w:right w:w="0" w:type="dxa"/>
                  </w:tcMar>
                  <w:hideMark/>
                </w:tcPr>
                <w:p w14:paraId="2B2247B9"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1BE1537A" wp14:editId="2E4C33F5">
                        <wp:extent cx="9525" cy="9525"/>
                        <wp:effectExtent l="0" t="0" r="0" b="0"/>
                        <wp:docPr id="3" name="Рисунок 3"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3D946342" w14:textId="77777777" w:rsidTr="005F4F78">
              <w:trPr>
                <w:gridAfter w:val="1"/>
                <w:wAfter w:w="730" w:type="pct"/>
              </w:trPr>
              <w:tc>
                <w:tcPr>
                  <w:tcW w:w="0" w:type="auto"/>
                  <w:gridSpan w:val="3"/>
                  <w:tcBorders>
                    <w:top w:val="single" w:sz="6" w:space="0" w:color="E0E0E0"/>
                    <w:left w:val="nil"/>
                    <w:bottom w:val="nil"/>
                    <w:right w:val="nil"/>
                  </w:tcBorders>
                  <w:shd w:val="clear" w:color="auto" w:fill="FFFFFF"/>
                  <w:tcMar>
                    <w:top w:w="105" w:type="dxa"/>
                    <w:left w:w="0" w:type="dxa"/>
                    <w:bottom w:w="0" w:type="dxa"/>
                    <w:right w:w="0" w:type="dxa"/>
                  </w:tcMar>
                  <w:hideMark/>
                </w:tcPr>
                <w:p w14:paraId="21971F31"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3C72002B" wp14:editId="7C7D3401">
                        <wp:extent cx="9525" cy="9525"/>
                        <wp:effectExtent l="0" t="0" r="0" b="0"/>
                        <wp:docPr id="2" name="Рисунок 2"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140D3F02" w14:textId="77777777" w:rsidTr="005F4F78">
              <w:trPr>
                <w:gridAfter w:val="1"/>
                <w:wAfter w:w="730" w:type="pct"/>
              </w:trPr>
              <w:tc>
                <w:tcPr>
                  <w:tcW w:w="0" w:type="auto"/>
                  <w:gridSpan w:val="3"/>
                  <w:tcBorders>
                    <w:top w:val="nil"/>
                    <w:left w:val="nil"/>
                    <w:bottom w:val="nil"/>
                    <w:right w:val="nil"/>
                  </w:tcBorders>
                  <w:shd w:val="clear" w:color="auto" w:fill="FFFFFF"/>
                  <w:tcMar>
                    <w:top w:w="60" w:type="dxa"/>
                    <w:left w:w="0" w:type="dxa"/>
                    <w:bottom w:w="45" w:type="dxa"/>
                    <w:right w:w="180" w:type="dxa"/>
                  </w:tcMar>
                  <w:hideMark/>
                </w:tcPr>
                <w:p w14:paraId="00B0A742"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Мультимедіа</w:t>
                  </w:r>
                  <w:proofErr w:type="spellEnd"/>
                </w:p>
              </w:tc>
            </w:tr>
            <w:tr w:rsidR="004B31D2" w:rsidRPr="004B31D2" w14:paraId="35F8FABA"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5B36F3C3"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Потужність</w:t>
                  </w:r>
                  <w:proofErr w:type="spellEnd"/>
                  <w:r w:rsidRPr="004B31D2">
                    <w:rPr>
                      <w:rFonts w:ascii="Times New Roman" w:eastAsia="Times New Roman" w:hAnsi="Times New Roman" w:cs="Times New Roman"/>
                      <w:sz w:val="18"/>
                      <w:szCs w:val="18"/>
                      <w:lang w:val="ru-UA" w:eastAsia="ru-UA"/>
                    </w:rPr>
                    <w:t> звуку</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6632627B"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eastAsia="ru-UA"/>
                    </w:rPr>
                    <w:t xml:space="preserve">від </w:t>
                  </w:r>
                  <w:r w:rsidRPr="004B31D2">
                    <w:rPr>
                      <w:rFonts w:ascii="Times New Roman" w:eastAsia="Times New Roman" w:hAnsi="Times New Roman" w:cs="Times New Roman"/>
                      <w:sz w:val="18"/>
                      <w:szCs w:val="18"/>
                      <w:lang w:val="ru-UA" w:eastAsia="ru-UA"/>
                    </w:rPr>
                    <w:t>20 Вт</w:t>
                  </w:r>
                </w:p>
              </w:tc>
            </w:tr>
            <w:tr w:rsidR="004B31D2" w:rsidRPr="004B31D2" w14:paraId="7ABD89B5"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2BB77695"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Кількість</w:t>
                  </w:r>
                  <w:proofErr w:type="spellEnd"/>
                  <w:r w:rsidRPr="004B31D2">
                    <w:rPr>
                      <w:rFonts w:ascii="Times New Roman" w:eastAsia="Times New Roman" w:hAnsi="Times New Roman" w:cs="Times New Roman"/>
                      <w:sz w:val="18"/>
                      <w:szCs w:val="18"/>
                      <w:lang w:val="ru-UA" w:eastAsia="ru-UA"/>
                    </w:rPr>
                    <w:t> </w:t>
                  </w:r>
                  <w:proofErr w:type="spellStart"/>
                  <w:r w:rsidRPr="004B31D2">
                    <w:rPr>
                      <w:rFonts w:ascii="Times New Roman" w:eastAsia="Times New Roman" w:hAnsi="Times New Roman" w:cs="Times New Roman"/>
                      <w:sz w:val="18"/>
                      <w:szCs w:val="18"/>
                      <w:lang w:val="ru-UA" w:eastAsia="ru-UA"/>
                    </w:rPr>
                    <w:t>динаміків</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384CF0C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2 </w:t>
                  </w:r>
                  <w:proofErr w:type="spellStart"/>
                  <w:r w:rsidRPr="004B31D2">
                    <w:rPr>
                      <w:rFonts w:ascii="Times New Roman" w:eastAsia="Times New Roman" w:hAnsi="Times New Roman" w:cs="Times New Roman"/>
                      <w:sz w:val="18"/>
                      <w:szCs w:val="18"/>
                      <w:lang w:val="ru-UA" w:eastAsia="ru-UA"/>
                    </w:rPr>
                    <w:t>шт</w:t>
                  </w:r>
                  <w:proofErr w:type="spellEnd"/>
                </w:p>
              </w:tc>
            </w:tr>
            <w:tr w:rsidR="004B31D2" w:rsidRPr="004B31D2" w14:paraId="6C0038F6"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5458E448"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Аудіодекодери</w:t>
                  </w:r>
                  <w:proofErr w:type="spellEnd"/>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713A7DFD"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Dolby</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Digital</w:t>
                  </w:r>
                  <w:proofErr w:type="spellEnd"/>
                  <w:r w:rsidRPr="004B31D2">
                    <w:rPr>
                      <w:rFonts w:ascii="Times New Roman" w:eastAsia="Times New Roman" w:hAnsi="Times New Roman" w:cs="Times New Roman"/>
                      <w:sz w:val="18"/>
                      <w:szCs w:val="18"/>
                      <w:lang w:val="ru-UA" w:eastAsia="ru-UA"/>
                    </w:rPr>
                    <w:t xml:space="preserve"> </w:t>
                  </w:r>
                  <w:proofErr w:type="spellStart"/>
                  <w:r w:rsidRPr="004B31D2">
                    <w:rPr>
                      <w:rFonts w:ascii="Times New Roman" w:eastAsia="Times New Roman" w:hAnsi="Times New Roman" w:cs="Times New Roman"/>
                      <w:sz w:val="18"/>
                      <w:szCs w:val="18"/>
                      <w:lang w:val="ru-UA" w:eastAsia="ru-UA"/>
                    </w:rPr>
                    <w:t>Plus</w:t>
                  </w:r>
                  <w:proofErr w:type="spellEnd"/>
                </w:p>
              </w:tc>
            </w:tr>
            <w:tr w:rsidR="004B31D2" w:rsidRPr="004B31D2" w14:paraId="6D8AE00D"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5F961E7D"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Цифровий</w:t>
                  </w:r>
                  <w:proofErr w:type="spellEnd"/>
                  <w:r w:rsidRPr="004B31D2">
                    <w:rPr>
                      <w:rFonts w:ascii="Times New Roman" w:eastAsia="Times New Roman" w:hAnsi="Times New Roman" w:cs="Times New Roman"/>
                      <w:sz w:val="18"/>
                      <w:szCs w:val="18"/>
                      <w:lang w:val="ru-UA" w:eastAsia="ru-UA"/>
                    </w:rPr>
                    <w:t> тюнер</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1D1C9B9F"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DVB-T2 (</w:t>
                  </w:r>
                  <w:proofErr w:type="spellStart"/>
                  <w:r w:rsidRPr="004B31D2">
                    <w:rPr>
                      <w:rFonts w:ascii="Times New Roman" w:eastAsia="Times New Roman" w:hAnsi="Times New Roman" w:cs="Times New Roman"/>
                      <w:sz w:val="18"/>
                      <w:szCs w:val="18"/>
                      <w:lang w:val="ru-UA" w:eastAsia="ru-UA"/>
                    </w:rPr>
                    <w:t>ефірне</w:t>
                  </w:r>
                  <w:proofErr w:type="spellEnd"/>
                  <w:r w:rsidRPr="004B31D2">
                    <w:rPr>
                      <w:rFonts w:ascii="Times New Roman" w:eastAsia="Times New Roman" w:hAnsi="Times New Roman" w:cs="Times New Roman"/>
                      <w:sz w:val="18"/>
                      <w:szCs w:val="18"/>
                      <w:lang w:val="ru-UA" w:eastAsia="ru-UA"/>
                    </w:rPr>
                    <w:t>)</w:t>
                  </w:r>
                  <w:r w:rsidRPr="004B31D2">
                    <w:rPr>
                      <w:rFonts w:ascii="Times New Roman" w:eastAsia="Times New Roman" w:hAnsi="Times New Roman" w:cs="Times New Roman"/>
                      <w:sz w:val="18"/>
                      <w:szCs w:val="18"/>
                      <w:lang w:val="ru-UA" w:eastAsia="ru-UA"/>
                    </w:rPr>
                    <w:br/>
                    <w:t>DVB-C (</w:t>
                  </w:r>
                  <w:proofErr w:type="spellStart"/>
                  <w:r w:rsidRPr="004B31D2">
                    <w:rPr>
                      <w:rFonts w:ascii="Times New Roman" w:eastAsia="Times New Roman" w:hAnsi="Times New Roman" w:cs="Times New Roman"/>
                      <w:sz w:val="18"/>
                      <w:szCs w:val="18"/>
                      <w:lang w:val="ru-UA" w:eastAsia="ru-UA"/>
                    </w:rPr>
                    <w:t>кабельне</w:t>
                  </w:r>
                  <w:proofErr w:type="spellEnd"/>
                  <w:r w:rsidRPr="004B31D2">
                    <w:rPr>
                      <w:rFonts w:ascii="Times New Roman" w:eastAsia="Times New Roman" w:hAnsi="Times New Roman" w:cs="Times New Roman"/>
                      <w:sz w:val="18"/>
                      <w:szCs w:val="18"/>
                      <w:lang w:val="ru-UA" w:eastAsia="ru-UA"/>
                    </w:rPr>
                    <w:t>)</w:t>
                  </w:r>
                </w:p>
              </w:tc>
            </w:tr>
            <w:tr w:rsidR="004B31D2" w:rsidRPr="004B31D2" w14:paraId="1199FD3A" w14:textId="77777777" w:rsidTr="005F4F78">
              <w:trPr>
                <w:gridAfter w:val="1"/>
                <w:wAfter w:w="730" w:type="pct"/>
              </w:trPr>
              <w:tc>
                <w:tcPr>
                  <w:tcW w:w="2062" w:type="pct"/>
                  <w:tcBorders>
                    <w:top w:val="nil"/>
                    <w:left w:val="nil"/>
                    <w:bottom w:val="nil"/>
                    <w:right w:val="nil"/>
                  </w:tcBorders>
                  <w:shd w:val="clear" w:color="auto" w:fill="FFFFFF"/>
                  <w:tcMar>
                    <w:top w:w="60" w:type="dxa"/>
                    <w:left w:w="0" w:type="dxa"/>
                    <w:bottom w:w="45" w:type="dxa"/>
                    <w:right w:w="180" w:type="dxa"/>
                  </w:tcMar>
                  <w:hideMark/>
                </w:tcPr>
                <w:p w14:paraId="03C242E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Телетекст</w:t>
                  </w:r>
                </w:p>
              </w:tc>
              <w:tc>
                <w:tcPr>
                  <w:tcW w:w="2208" w:type="pct"/>
                  <w:gridSpan w:val="2"/>
                  <w:tcBorders>
                    <w:top w:val="nil"/>
                    <w:left w:val="nil"/>
                    <w:bottom w:val="nil"/>
                    <w:right w:val="nil"/>
                  </w:tcBorders>
                  <w:shd w:val="clear" w:color="auto" w:fill="FFFFFF"/>
                  <w:tcMar>
                    <w:top w:w="45" w:type="dxa"/>
                    <w:left w:w="150" w:type="dxa"/>
                    <w:bottom w:w="45" w:type="dxa"/>
                    <w:right w:w="180" w:type="dxa"/>
                  </w:tcMar>
                  <w:hideMark/>
                </w:tcPr>
                <w:p w14:paraId="4E8CFB85"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6A410804" wp14:editId="5BDD72D1">
                        <wp:extent cx="76200" cy="95250"/>
                        <wp:effectExtent l="0" t="0" r="0" b="0"/>
                        <wp:docPr id="14" name="Рисунок 14" descr="https://ek.ua/img/icons/bul_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k.ua/img/icons/bul_14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p>
              </w:tc>
            </w:tr>
            <w:tr w:rsidR="004B31D2" w:rsidRPr="004B31D2" w14:paraId="664FA46C" w14:textId="77777777" w:rsidTr="005F4F78">
              <w:tc>
                <w:tcPr>
                  <w:tcW w:w="0" w:type="auto"/>
                  <w:gridSpan w:val="4"/>
                  <w:tcBorders>
                    <w:top w:val="nil"/>
                    <w:left w:val="nil"/>
                    <w:bottom w:val="nil"/>
                    <w:right w:val="nil"/>
                  </w:tcBorders>
                  <w:shd w:val="clear" w:color="auto" w:fill="FFFFFF"/>
                  <w:tcMar>
                    <w:top w:w="60" w:type="dxa"/>
                    <w:left w:w="0" w:type="dxa"/>
                    <w:bottom w:w="45" w:type="dxa"/>
                    <w:right w:w="180" w:type="dxa"/>
                  </w:tcMar>
                  <w:hideMark/>
                </w:tcPr>
                <w:p w14:paraId="5B9460BA"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Функції</w:t>
                  </w:r>
                  <w:proofErr w:type="spellEnd"/>
                  <w:r w:rsidRPr="004B31D2">
                    <w:rPr>
                      <w:rFonts w:ascii="Times New Roman" w:eastAsia="Times New Roman" w:hAnsi="Times New Roman" w:cs="Times New Roman"/>
                      <w:sz w:val="18"/>
                      <w:szCs w:val="18"/>
                      <w:lang w:val="ru-UA" w:eastAsia="ru-UA"/>
                    </w:rPr>
                    <w:t xml:space="preserve"> та </w:t>
                  </w:r>
                  <w:proofErr w:type="spellStart"/>
                  <w:r w:rsidRPr="004B31D2">
                    <w:rPr>
                      <w:rFonts w:ascii="Times New Roman" w:eastAsia="Times New Roman" w:hAnsi="Times New Roman" w:cs="Times New Roman"/>
                      <w:sz w:val="18"/>
                      <w:szCs w:val="18"/>
                      <w:lang w:val="ru-UA" w:eastAsia="ru-UA"/>
                    </w:rPr>
                    <w:t>можливості</w:t>
                  </w:r>
                  <w:proofErr w:type="spellEnd"/>
                </w:p>
              </w:tc>
            </w:tr>
            <w:tr w:rsidR="004B31D2" w:rsidRPr="004B31D2" w14:paraId="47F25075" w14:textId="77777777" w:rsidTr="005F4F78">
              <w:tc>
                <w:tcPr>
                  <w:tcW w:w="2108" w:type="pct"/>
                  <w:gridSpan w:val="2"/>
                  <w:tcBorders>
                    <w:top w:val="nil"/>
                    <w:left w:val="nil"/>
                    <w:bottom w:val="nil"/>
                    <w:right w:val="nil"/>
                  </w:tcBorders>
                  <w:shd w:val="clear" w:color="auto" w:fill="FFFFFF"/>
                  <w:tcMar>
                    <w:top w:w="60" w:type="dxa"/>
                    <w:left w:w="0" w:type="dxa"/>
                    <w:bottom w:w="45" w:type="dxa"/>
                    <w:right w:w="180" w:type="dxa"/>
                  </w:tcMar>
                  <w:hideMark/>
                </w:tcPr>
                <w:p w14:paraId="1863AFCF"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Функції</w:t>
                  </w:r>
                  <w:proofErr w:type="spellEnd"/>
                  <w:r w:rsidRPr="004B31D2">
                    <w:rPr>
                      <w:rFonts w:ascii="Times New Roman" w:eastAsia="Times New Roman" w:hAnsi="Times New Roman" w:cs="Times New Roman"/>
                      <w:sz w:val="18"/>
                      <w:szCs w:val="18"/>
                      <w:lang w:val="ru-UA" w:eastAsia="ru-UA"/>
                    </w:rPr>
                    <w:t xml:space="preserve"> та </w:t>
                  </w:r>
                  <w:proofErr w:type="spellStart"/>
                  <w:r w:rsidRPr="004B31D2">
                    <w:rPr>
                      <w:rFonts w:ascii="Times New Roman" w:eastAsia="Times New Roman" w:hAnsi="Times New Roman" w:cs="Times New Roman"/>
                      <w:sz w:val="18"/>
                      <w:szCs w:val="18"/>
                      <w:lang w:val="ru-UA" w:eastAsia="ru-UA"/>
                    </w:rPr>
                    <w:t>можливості</w:t>
                  </w:r>
                  <w:proofErr w:type="spellEnd"/>
                </w:p>
              </w:tc>
              <w:tc>
                <w:tcPr>
                  <w:tcW w:w="2892" w:type="pct"/>
                  <w:gridSpan w:val="2"/>
                  <w:tcBorders>
                    <w:top w:val="nil"/>
                    <w:left w:val="nil"/>
                    <w:bottom w:val="nil"/>
                    <w:right w:val="nil"/>
                  </w:tcBorders>
                  <w:shd w:val="clear" w:color="auto" w:fill="FFFFFF"/>
                  <w:tcMar>
                    <w:top w:w="45" w:type="dxa"/>
                    <w:left w:w="150" w:type="dxa"/>
                    <w:bottom w:w="45" w:type="dxa"/>
                    <w:right w:w="180" w:type="dxa"/>
                  </w:tcMar>
                  <w:hideMark/>
                </w:tcPr>
                <w:p w14:paraId="435C533E"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AirPlay</w:t>
                  </w:r>
                  <w:proofErr w:type="spellEnd"/>
                  <w:r w:rsidRPr="004B31D2">
                    <w:rPr>
                      <w:rFonts w:ascii="Times New Roman" w:eastAsia="Times New Roman" w:hAnsi="Times New Roman" w:cs="Times New Roman"/>
                      <w:sz w:val="18"/>
                      <w:szCs w:val="18"/>
                      <w:lang w:val="ru-UA" w:eastAsia="ru-UA"/>
                    </w:rPr>
                    <w:t xml:space="preserve"> 2</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Wi-Fi</w:t>
                  </w:r>
                  <w:proofErr w:type="spellEnd"/>
                  <w:r w:rsidRPr="004B31D2">
                    <w:rPr>
                      <w:rFonts w:ascii="Times New Roman" w:eastAsia="Times New Roman" w:hAnsi="Times New Roman" w:cs="Times New Roman"/>
                      <w:sz w:val="18"/>
                      <w:szCs w:val="18"/>
                      <w:lang w:val="ru-UA" w:eastAsia="ru-UA"/>
                    </w:rPr>
                    <w:t xml:space="preserve"> 5 (802.11ac)</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запис</w:t>
                  </w:r>
                  <w:proofErr w:type="spellEnd"/>
                  <w:r w:rsidRPr="004B31D2">
                    <w:rPr>
                      <w:rFonts w:ascii="Times New Roman" w:eastAsia="Times New Roman" w:hAnsi="Times New Roman" w:cs="Times New Roman"/>
                      <w:sz w:val="18"/>
                      <w:szCs w:val="18"/>
                      <w:lang w:val="ru-UA" w:eastAsia="ru-UA"/>
                    </w:rPr>
                    <w:t xml:space="preserve"> телепередач</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Miracast</w:t>
                  </w:r>
                  <w:proofErr w:type="spellEnd"/>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Bluetooth</w:t>
                  </w:r>
                  <w:proofErr w:type="spellEnd"/>
                  <w:r w:rsidRPr="004B31D2">
                    <w:rPr>
                      <w:rFonts w:ascii="Times New Roman" w:eastAsia="Times New Roman" w:hAnsi="Times New Roman" w:cs="Times New Roman"/>
                      <w:sz w:val="18"/>
                      <w:szCs w:val="18"/>
                      <w:lang w:val="ru-UA" w:eastAsia="ru-UA"/>
                    </w:rPr>
                    <w:t xml:space="preserve"> v 4.2</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підтримка</w:t>
                  </w:r>
                  <w:proofErr w:type="spellEnd"/>
                  <w:r w:rsidRPr="004B31D2">
                    <w:rPr>
                      <w:rFonts w:ascii="Times New Roman" w:eastAsia="Times New Roman" w:hAnsi="Times New Roman" w:cs="Times New Roman"/>
                      <w:sz w:val="18"/>
                      <w:szCs w:val="18"/>
                      <w:lang w:val="ru-UA" w:eastAsia="ru-UA"/>
                    </w:rPr>
                    <w:t xml:space="preserve"> DLNA</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керування</w:t>
                  </w:r>
                  <w:proofErr w:type="spellEnd"/>
                  <w:r w:rsidRPr="004B31D2">
                    <w:rPr>
                      <w:rFonts w:ascii="Times New Roman" w:eastAsia="Times New Roman" w:hAnsi="Times New Roman" w:cs="Times New Roman"/>
                      <w:sz w:val="18"/>
                      <w:szCs w:val="18"/>
                      <w:lang w:val="ru-UA" w:eastAsia="ru-UA"/>
                    </w:rPr>
                    <w:t xml:space="preserve"> голосом</w:t>
                  </w:r>
                  <w:r w:rsidRPr="004B31D2">
                    <w:rPr>
                      <w:rFonts w:ascii="Times New Roman" w:eastAsia="Times New Roman" w:hAnsi="Times New Roman" w:cs="Times New Roman"/>
                      <w:sz w:val="18"/>
                      <w:szCs w:val="18"/>
                      <w:lang w:val="ru-UA" w:eastAsia="ru-UA"/>
                    </w:rPr>
                    <w:br/>
                  </w:r>
                </w:p>
              </w:tc>
            </w:tr>
            <w:tr w:rsidR="004B31D2" w:rsidRPr="004B31D2" w14:paraId="0ACC8276" w14:textId="77777777" w:rsidTr="005F4F78">
              <w:tc>
                <w:tcPr>
                  <w:tcW w:w="0" w:type="auto"/>
                  <w:gridSpan w:val="4"/>
                  <w:tcBorders>
                    <w:top w:val="nil"/>
                    <w:left w:val="nil"/>
                    <w:bottom w:val="nil"/>
                    <w:right w:val="nil"/>
                  </w:tcBorders>
                  <w:shd w:val="clear" w:color="auto" w:fill="FFFFFF"/>
                  <w:tcMar>
                    <w:top w:w="0" w:type="dxa"/>
                    <w:left w:w="0" w:type="dxa"/>
                    <w:bottom w:w="0" w:type="dxa"/>
                    <w:right w:w="0" w:type="dxa"/>
                  </w:tcMar>
                  <w:hideMark/>
                </w:tcPr>
                <w:p w14:paraId="360577AA"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598AB54F" wp14:editId="395A7B6E">
                        <wp:extent cx="9525" cy="9525"/>
                        <wp:effectExtent l="0" t="0" r="0" b="0"/>
                        <wp:docPr id="13" name="Рисунок 13"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6E4F75B6" w14:textId="77777777" w:rsidTr="005F4F78">
              <w:tc>
                <w:tcPr>
                  <w:tcW w:w="0" w:type="auto"/>
                  <w:gridSpan w:val="4"/>
                  <w:tcBorders>
                    <w:top w:val="single" w:sz="6" w:space="0" w:color="E0E0E0"/>
                    <w:left w:val="nil"/>
                    <w:bottom w:val="nil"/>
                    <w:right w:val="nil"/>
                  </w:tcBorders>
                  <w:shd w:val="clear" w:color="auto" w:fill="FFFFFF"/>
                  <w:tcMar>
                    <w:top w:w="105" w:type="dxa"/>
                    <w:left w:w="0" w:type="dxa"/>
                    <w:bottom w:w="0" w:type="dxa"/>
                    <w:right w:w="0" w:type="dxa"/>
                  </w:tcMar>
                  <w:hideMark/>
                </w:tcPr>
                <w:p w14:paraId="62B5AA34"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5F3DFBBB" wp14:editId="67EF2DCA">
                        <wp:extent cx="9525" cy="9525"/>
                        <wp:effectExtent l="0" t="0" r="0" b="0"/>
                        <wp:docPr id="12" name="Рисунок 12"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048BFEFC" w14:textId="77777777" w:rsidTr="005F4F78">
              <w:tc>
                <w:tcPr>
                  <w:tcW w:w="0" w:type="auto"/>
                  <w:gridSpan w:val="4"/>
                  <w:tcBorders>
                    <w:top w:val="nil"/>
                    <w:left w:val="nil"/>
                    <w:bottom w:val="nil"/>
                    <w:right w:val="nil"/>
                  </w:tcBorders>
                  <w:shd w:val="clear" w:color="auto" w:fill="FFFFFF"/>
                  <w:tcMar>
                    <w:top w:w="60" w:type="dxa"/>
                    <w:left w:w="0" w:type="dxa"/>
                    <w:bottom w:w="45" w:type="dxa"/>
                    <w:right w:w="180" w:type="dxa"/>
                  </w:tcMar>
                  <w:hideMark/>
                </w:tcPr>
                <w:p w14:paraId="7963CBBD"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Роз'єми</w:t>
                  </w:r>
                  <w:proofErr w:type="spellEnd"/>
                </w:p>
              </w:tc>
            </w:tr>
            <w:tr w:rsidR="004B31D2" w:rsidRPr="004B31D2" w14:paraId="1F2CB3B6" w14:textId="77777777" w:rsidTr="005F4F78">
              <w:tc>
                <w:tcPr>
                  <w:tcW w:w="2108" w:type="pct"/>
                  <w:gridSpan w:val="2"/>
                  <w:tcBorders>
                    <w:top w:val="nil"/>
                    <w:left w:val="nil"/>
                    <w:bottom w:val="nil"/>
                    <w:right w:val="nil"/>
                  </w:tcBorders>
                  <w:shd w:val="clear" w:color="auto" w:fill="FFFFFF"/>
                  <w:tcMar>
                    <w:top w:w="60" w:type="dxa"/>
                    <w:left w:w="0" w:type="dxa"/>
                    <w:bottom w:w="45" w:type="dxa"/>
                    <w:right w:w="180" w:type="dxa"/>
                  </w:tcMar>
                  <w:hideMark/>
                </w:tcPr>
                <w:p w14:paraId="09C1BDA0"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Входи</w:t>
                  </w:r>
                </w:p>
              </w:tc>
              <w:tc>
                <w:tcPr>
                  <w:tcW w:w="2892" w:type="pct"/>
                  <w:gridSpan w:val="2"/>
                  <w:tcBorders>
                    <w:top w:val="nil"/>
                    <w:left w:val="nil"/>
                    <w:bottom w:val="nil"/>
                    <w:right w:val="nil"/>
                  </w:tcBorders>
                  <w:shd w:val="clear" w:color="auto" w:fill="FFFFFF"/>
                  <w:tcMar>
                    <w:top w:w="45" w:type="dxa"/>
                    <w:left w:w="150" w:type="dxa"/>
                    <w:bottom w:w="45" w:type="dxa"/>
                    <w:right w:w="180" w:type="dxa"/>
                  </w:tcMar>
                  <w:hideMark/>
                </w:tcPr>
                <w:p w14:paraId="68945FD1"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USB</w:t>
                  </w:r>
                  <w:r w:rsidRPr="004B31D2">
                    <w:rPr>
                      <w:rFonts w:ascii="Times New Roman" w:eastAsia="Times New Roman" w:hAnsi="Times New Roman" w:cs="Times New Roman"/>
                      <w:sz w:val="18"/>
                      <w:szCs w:val="18"/>
                      <w:lang w:val="ru-UA" w:eastAsia="ru-UA"/>
                    </w:rPr>
                    <w:br/>
                    <w:t>LAN</w:t>
                  </w:r>
                  <w:r w:rsidRPr="004B31D2">
                    <w:rPr>
                      <w:rFonts w:ascii="Times New Roman" w:eastAsia="Times New Roman" w:hAnsi="Times New Roman" w:cs="Times New Roman"/>
                      <w:sz w:val="18"/>
                      <w:szCs w:val="18"/>
                      <w:lang w:val="ru-UA" w:eastAsia="ru-UA"/>
                    </w:rPr>
                    <w:br/>
                  </w:r>
                  <w:proofErr w:type="spellStart"/>
                  <w:r w:rsidRPr="004B31D2">
                    <w:rPr>
                      <w:rFonts w:ascii="Times New Roman" w:eastAsia="Times New Roman" w:hAnsi="Times New Roman" w:cs="Times New Roman"/>
                      <w:sz w:val="18"/>
                      <w:szCs w:val="18"/>
                      <w:lang w:val="ru-UA" w:eastAsia="ru-UA"/>
                    </w:rPr>
                    <w:t>композитний</w:t>
                  </w:r>
                  <w:proofErr w:type="spellEnd"/>
                </w:p>
              </w:tc>
            </w:tr>
            <w:tr w:rsidR="004B31D2" w:rsidRPr="004B31D2" w14:paraId="6FCE72CF" w14:textId="77777777" w:rsidTr="005F4F78">
              <w:tc>
                <w:tcPr>
                  <w:tcW w:w="2108" w:type="pct"/>
                  <w:gridSpan w:val="2"/>
                  <w:tcBorders>
                    <w:top w:val="nil"/>
                    <w:left w:val="nil"/>
                    <w:bottom w:val="nil"/>
                    <w:right w:val="nil"/>
                  </w:tcBorders>
                  <w:shd w:val="clear" w:color="auto" w:fill="FFFFFF"/>
                  <w:tcMar>
                    <w:top w:w="60" w:type="dxa"/>
                    <w:left w:w="0" w:type="dxa"/>
                    <w:bottom w:w="45" w:type="dxa"/>
                    <w:right w:w="180" w:type="dxa"/>
                  </w:tcMar>
                  <w:hideMark/>
                </w:tcPr>
                <w:p w14:paraId="10F71E58"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HDMI</w:t>
                  </w:r>
                </w:p>
              </w:tc>
              <w:tc>
                <w:tcPr>
                  <w:tcW w:w="2892" w:type="pct"/>
                  <w:gridSpan w:val="2"/>
                  <w:tcBorders>
                    <w:top w:val="nil"/>
                    <w:left w:val="nil"/>
                    <w:bottom w:val="nil"/>
                    <w:right w:val="nil"/>
                  </w:tcBorders>
                  <w:shd w:val="clear" w:color="auto" w:fill="FFFFFF"/>
                  <w:tcMar>
                    <w:top w:w="45" w:type="dxa"/>
                    <w:left w:w="150" w:type="dxa"/>
                    <w:bottom w:w="45" w:type="dxa"/>
                    <w:right w:w="180" w:type="dxa"/>
                  </w:tcMar>
                  <w:hideMark/>
                </w:tcPr>
                <w:p w14:paraId="7353C58C"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sz w:val="18"/>
                      <w:szCs w:val="18"/>
                      <w:lang w:val="ru-UA" w:eastAsia="ru-UA"/>
                    </w:rPr>
                    <w:t xml:space="preserve">3 </w:t>
                  </w:r>
                  <w:proofErr w:type="spellStart"/>
                  <w:r w:rsidRPr="004B31D2">
                    <w:rPr>
                      <w:rFonts w:ascii="Times New Roman" w:eastAsia="Times New Roman" w:hAnsi="Times New Roman" w:cs="Times New Roman"/>
                      <w:sz w:val="18"/>
                      <w:szCs w:val="18"/>
                      <w:lang w:val="ru-UA" w:eastAsia="ru-UA"/>
                    </w:rPr>
                    <w:t>шт</w:t>
                  </w:r>
                  <w:proofErr w:type="spellEnd"/>
                </w:p>
              </w:tc>
            </w:tr>
            <w:tr w:rsidR="004B31D2" w:rsidRPr="004B31D2" w14:paraId="18EC973C" w14:textId="77777777" w:rsidTr="005F4F78">
              <w:tc>
                <w:tcPr>
                  <w:tcW w:w="2108" w:type="pct"/>
                  <w:gridSpan w:val="2"/>
                  <w:tcBorders>
                    <w:top w:val="nil"/>
                    <w:left w:val="nil"/>
                    <w:bottom w:val="nil"/>
                    <w:right w:val="nil"/>
                  </w:tcBorders>
                  <w:shd w:val="clear" w:color="auto" w:fill="FFFFFF"/>
                  <w:tcMar>
                    <w:top w:w="60" w:type="dxa"/>
                    <w:left w:w="0" w:type="dxa"/>
                    <w:bottom w:w="45" w:type="dxa"/>
                    <w:right w:w="180" w:type="dxa"/>
                  </w:tcMar>
                  <w:hideMark/>
                </w:tcPr>
                <w:p w14:paraId="5E175F37"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Виходи</w:t>
                  </w:r>
                  <w:proofErr w:type="spellEnd"/>
                </w:p>
              </w:tc>
              <w:tc>
                <w:tcPr>
                  <w:tcW w:w="2892" w:type="pct"/>
                  <w:gridSpan w:val="2"/>
                  <w:tcBorders>
                    <w:top w:val="nil"/>
                    <w:left w:val="nil"/>
                    <w:bottom w:val="nil"/>
                    <w:right w:val="nil"/>
                  </w:tcBorders>
                  <w:shd w:val="clear" w:color="auto" w:fill="FFFFFF"/>
                  <w:tcMar>
                    <w:top w:w="45" w:type="dxa"/>
                    <w:left w:w="150" w:type="dxa"/>
                    <w:bottom w:w="45" w:type="dxa"/>
                    <w:right w:w="180" w:type="dxa"/>
                  </w:tcMar>
                  <w:hideMark/>
                </w:tcPr>
                <w:p w14:paraId="41ACB019" w14:textId="77777777" w:rsidR="004B31D2" w:rsidRPr="004B31D2" w:rsidRDefault="004B31D2" w:rsidP="005F4F78">
                  <w:pPr>
                    <w:rPr>
                      <w:rFonts w:ascii="Times New Roman" w:eastAsia="Times New Roman" w:hAnsi="Times New Roman" w:cs="Times New Roman"/>
                      <w:sz w:val="18"/>
                      <w:szCs w:val="18"/>
                      <w:lang w:val="ru-UA" w:eastAsia="ru-UA"/>
                    </w:rPr>
                  </w:pPr>
                  <w:proofErr w:type="spellStart"/>
                  <w:r w:rsidRPr="004B31D2">
                    <w:rPr>
                      <w:rFonts w:ascii="Times New Roman" w:eastAsia="Times New Roman" w:hAnsi="Times New Roman" w:cs="Times New Roman"/>
                      <w:sz w:val="18"/>
                      <w:szCs w:val="18"/>
                      <w:lang w:val="ru-UA" w:eastAsia="ru-UA"/>
                    </w:rPr>
                    <w:t>оптичний</w:t>
                  </w:r>
                  <w:proofErr w:type="spellEnd"/>
                </w:p>
              </w:tc>
            </w:tr>
            <w:tr w:rsidR="004B31D2" w:rsidRPr="004B31D2" w14:paraId="133F4B4A" w14:textId="77777777" w:rsidTr="005F4F78">
              <w:tc>
                <w:tcPr>
                  <w:tcW w:w="0" w:type="auto"/>
                  <w:gridSpan w:val="4"/>
                  <w:tcBorders>
                    <w:top w:val="nil"/>
                    <w:left w:val="nil"/>
                    <w:bottom w:val="nil"/>
                    <w:right w:val="nil"/>
                  </w:tcBorders>
                  <w:shd w:val="clear" w:color="auto" w:fill="FFFFFF"/>
                  <w:tcMar>
                    <w:top w:w="0" w:type="dxa"/>
                    <w:left w:w="0" w:type="dxa"/>
                    <w:bottom w:w="0" w:type="dxa"/>
                    <w:right w:w="0" w:type="dxa"/>
                  </w:tcMar>
                  <w:hideMark/>
                </w:tcPr>
                <w:p w14:paraId="47729EB4"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5DBC9E0F" wp14:editId="28089312">
                        <wp:extent cx="9525" cy="9525"/>
                        <wp:effectExtent l="0" t="0" r="0" b="0"/>
                        <wp:docPr id="11" name="Рисунок 11"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4A07BAD9" w14:textId="77777777" w:rsidTr="005F4F78">
              <w:tc>
                <w:tcPr>
                  <w:tcW w:w="0" w:type="auto"/>
                  <w:gridSpan w:val="4"/>
                  <w:tcBorders>
                    <w:top w:val="single" w:sz="6" w:space="0" w:color="E0E0E0"/>
                    <w:left w:val="nil"/>
                    <w:bottom w:val="nil"/>
                    <w:right w:val="nil"/>
                  </w:tcBorders>
                  <w:shd w:val="clear" w:color="auto" w:fill="FFFFFF"/>
                  <w:tcMar>
                    <w:top w:w="105" w:type="dxa"/>
                    <w:left w:w="0" w:type="dxa"/>
                    <w:bottom w:w="0" w:type="dxa"/>
                    <w:right w:w="0" w:type="dxa"/>
                  </w:tcMar>
                  <w:hideMark/>
                </w:tcPr>
                <w:p w14:paraId="7E381EEF" w14:textId="77777777" w:rsidR="004B31D2" w:rsidRPr="004B31D2" w:rsidRDefault="004B31D2" w:rsidP="005F4F78">
                  <w:pPr>
                    <w:rPr>
                      <w:rFonts w:ascii="Times New Roman" w:eastAsia="Times New Roman" w:hAnsi="Times New Roman" w:cs="Times New Roman"/>
                      <w:sz w:val="18"/>
                      <w:szCs w:val="18"/>
                      <w:lang w:val="ru-UA" w:eastAsia="ru-UA"/>
                    </w:rPr>
                  </w:pPr>
                  <w:r w:rsidRPr="004B31D2">
                    <w:rPr>
                      <w:rFonts w:ascii="Times New Roman" w:eastAsia="Times New Roman" w:hAnsi="Times New Roman" w:cs="Times New Roman"/>
                      <w:noProof/>
                      <w:sz w:val="18"/>
                      <w:szCs w:val="18"/>
                      <w:lang w:val="ru-UA" w:eastAsia="ru-UA"/>
                    </w:rPr>
                    <w:drawing>
                      <wp:inline distT="0" distB="0" distL="0" distR="0" wp14:anchorId="6BFEE969" wp14:editId="2D4D531D">
                        <wp:extent cx="9525" cy="9525"/>
                        <wp:effectExtent l="0" t="0" r="0" b="0"/>
                        <wp:docPr id="10" name="Рисунок 10" descr="https://ek.ua/img/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k.ua/img/p.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B31D2" w:rsidRPr="004B31D2" w14:paraId="51494489" w14:textId="77777777" w:rsidTr="005F4F78">
              <w:tc>
                <w:tcPr>
                  <w:tcW w:w="0" w:type="auto"/>
                  <w:gridSpan w:val="4"/>
                  <w:tcBorders>
                    <w:top w:val="nil"/>
                    <w:left w:val="nil"/>
                    <w:bottom w:val="nil"/>
                    <w:right w:val="nil"/>
                  </w:tcBorders>
                  <w:shd w:val="clear" w:color="auto" w:fill="FFFFFF"/>
                  <w:tcMar>
                    <w:top w:w="60" w:type="dxa"/>
                    <w:left w:w="0" w:type="dxa"/>
                    <w:bottom w:w="45" w:type="dxa"/>
                    <w:right w:w="180" w:type="dxa"/>
                  </w:tcMar>
                  <w:hideMark/>
                </w:tcPr>
                <w:p w14:paraId="2597F2C5" w14:textId="77777777" w:rsidR="004B31D2" w:rsidRPr="004B31D2" w:rsidRDefault="004B31D2" w:rsidP="005F4F78">
                  <w:pPr>
                    <w:rPr>
                      <w:rFonts w:ascii="Times New Roman" w:eastAsia="Times New Roman" w:hAnsi="Times New Roman" w:cs="Times New Roman"/>
                      <w:sz w:val="18"/>
                      <w:szCs w:val="18"/>
                      <w:lang w:val="ru-UA" w:eastAsia="ru-UA"/>
                    </w:rPr>
                  </w:pPr>
                </w:p>
              </w:tc>
            </w:tr>
          </w:tbl>
          <w:p w14:paraId="02D714DD" w14:textId="77777777" w:rsidR="004B31D2" w:rsidRPr="004B31D2" w:rsidRDefault="004B31D2" w:rsidP="005F4F78">
            <w:pPr>
              <w:pStyle w:val="a7"/>
              <w:rPr>
                <w:rFonts w:ascii="Times New Roman" w:hAnsi="Times New Roman"/>
                <w:sz w:val="18"/>
                <w:szCs w:val="18"/>
              </w:rPr>
            </w:pPr>
          </w:p>
          <w:p w14:paraId="104814A4" w14:textId="77777777" w:rsidR="004B31D2" w:rsidRPr="004B31D2" w:rsidRDefault="004B31D2" w:rsidP="005F4F78">
            <w:pPr>
              <w:pStyle w:val="a7"/>
              <w:jc w:val="both"/>
              <w:rPr>
                <w:rFonts w:ascii="Times New Roman" w:hAnsi="Times New Roman"/>
                <w:sz w:val="18"/>
                <w:szCs w:val="18"/>
              </w:rPr>
            </w:pPr>
            <w:r w:rsidRPr="004B31D2">
              <w:rPr>
                <w:rFonts w:ascii="Times New Roman" w:hAnsi="Times New Roman"/>
                <w:sz w:val="18"/>
                <w:szCs w:val="18"/>
              </w:rPr>
              <w:t xml:space="preserve">Гарантія (повинна бути </w:t>
            </w:r>
            <w:proofErr w:type="spellStart"/>
            <w:r w:rsidRPr="004B31D2">
              <w:rPr>
                <w:rFonts w:ascii="Times New Roman" w:hAnsi="Times New Roman"/>
                <w:sz w:val="18"/>
                <w:szCs w:val="18"/>
              </w:rPr>
              <w:t>підтвердженна</w:t>
            </w:r>
            <w:proofErr w:type="spellEnd"/>
            <w:r w:rsidRPr="004B31D2">
              <w:rPr>
                <w:rFonts w:ascii="Times New Roman" w:hAnsi="Times New Roman"/>
                <w:sz w:val="18"/>
                <w:szCs w:val="18"/>
              </w:rPr>
              <w:t xml:space="preserve"> в </w:t>
            </w:r>
            <w:proofErr w:type="spellStart"/>
            <w:r w:rsidRPr="004B31D2">
              <w:rPr>
                <w:rFonts w:ascii="Times New Roman" w:hAnsi="Times New Roman"/>
                <w:sz w:val="18"/>
                <w:szCs w:val="18"/>
              </w:rPr>
              <w:t>авторизаційному</w:t>
            </w:r>
            <w:proofErr w:type="spellEnd"/>
            <w:r w:rsidRPr="004B31D2">
              <w:rPr>
                <w:rFonts w:ascii="Times New Roman" w:hAnsi="Times New Roman"/>
                <w:sz w:val="18"/>
                <w:szCs w:val="18"/>
              </w:rPr>
              <w:t xml:space="preserve"> листі від виробника або його офіційного представництва в Україні, що підтверджує партнерський статус учасника із зазначенням найменування замовника, номера тендеру в системі публічних </w:t>
            </w:r>
            <w:proofErr w:type="spellStart"/>
            <w:r w:rsidRPr="004B31D2">
              <w:rPr>
                <w:rFonts w:ascii="Times New Roman" w:hAnsi="Times New Roman"/>
                <w:sz w:val="18"/>
                <w:szCs w:val="18"/>
              </w:rPr>
              <w:t>закупівель</w:t>
            </w:r>
            <w:proofErr w:type="spellEnd"/>
            <w:r w:rsidRPr="004B31D2">
              <w:rPr>
                <w:rFonts w:ascii="Times New Roman" w:hAnsi="Times New Roman"/>
                <w:sz w:val="18"/>
                <w:szCs w:val="18"/>
              </w:rPr>
              <w:t>, назви та юридичної адреси учасника)Не менше 12 місяців</w:t>
            </w:r>
          </w:p>
          <w:p w14:paraId="384C8D74" w14:textId="77777777" w:rsidR="004B31D2" w:rsidRPr="004B31D2" w:rsidRDefault="004B31D2" w:rsidP="005F4F78">
            <w:pPr>
              <w:shd w:val="clear" w:color="auto" w:fill="FFFFFF"/>
              <w:jc w:val="both"/>
              <w:rPr>
                <w:rFonts w:ascii="Times New Roman" w:hAnsi="Times New Roman" w:cs="Times New Roman"/>
                <w:sz w:val="18"/>
                <w:szCs w:val="18"/>
                <w:lang w:eastAsia="uk-UA"/>
              </w:rPr>
            </w:pPr>
          </w:p>
        </w:tc>
        <w:tc>
          <w:tcPr>
            <w:tcW w:w="1099" w:type="dxa"/>
            <w:tcBorders>
              <w:top w:val="single" w:sz="4" w:space="0" w:color="auto"/>
              <w:left w:val="single" w:sz="4" w:space="0" w:color="auto"/>
              <w:bottom w:val="single" w:sz="4" w:space="0" w:color="auto"/>
              <w:right w:val="single" w:sz="4" w:space="0" w:color="auto"/>
            </w:tcBorders>
            <w:hideMark/>
          </w:tcPr>
          <w:p w14:paraId="6BDB7C9F" w14:textId="77777777" w:rsidR="004B31D2" w:rsidRPr="004B31D2" w:rsidRDefault="004B31D2" w:rsidP="005F4F78">
            <w:pPr>
              <w:shd w:val="clear" w:color="auto" w:fill="FFFFFF"/>
              <w:jc w:val="center"/>
              <w:rPr>
                <w:rFonts w:ascii="Times New Roman" w:hAnsi="Times New Roman" w:cs="Times New Roman"/>
                <w:b/>
                <w:bCs/>
                <w:sz w:val="18"/>
                <w:szCs w:val="18"/>
                <w:lang w:eastAsia="ru-RU"/>
              </w:rPr>
            </w:pPr>
            <w:r w:rsidRPr="004B31D2">
              <w:rPr>
                <w:rFonts w:ascii="Times New Roman" w:hAnsi="Times New Roman" w:cs="Times New Roman"/>
                <w:b/>
                <w:bCs/>
                <w:sz w:val="18"/>
                <w:szCs w:val="18"/>
                <w:lang w:eastAsia="ru-RU"/>
              </w:rPr>
              <w:lastRenderedPageBreak/>
              <w:t>20</w:t>
            </w:r>
          </w:p>
        </w:tc>
      </w:tr>
    </w:tbl>
    <w:p w14:paraId="575DCB23" w14:textId="77777777" w:rsidR="002B72AC" w:rsidRPr="004B31D2" w:rsidRDefault="002B72AC" w:rsidP="002B72AC">
      <w:pPr>
        <w:spacing w:line="240" w:lineRule="auto"/>
        <w:rPr>
          <w:rFonts w:ascii="Times New Roman" w:hAnsi="Times New Roman" w:cs="Times New Roman"/>
          <w:b/>
          <w:sz w:val="18"/>
          <w:szCs w:val="18"/>
        </w:rPr>
      </w:pPr>
    </w:p>
    <w:tbl>
      <w:tblPr>
        <w:tblW w:w="9844" w:type="dxa"/>
        <w:tblLayout w:type="fixed"/>
        <w:tblLook w:val="04A0" w:firstRow="1" w:lastRow="0" w:firstColumn="1" w:lastColumn="0" w:noHBand="0" w:noVBand="1"/>
      </w:tblPr>
      <w:tblGrid>
        <w:gridCol w:w="3664"/>
        <w:gridCol w:w="3285"/>
        <w:gridCol w:w="2895"/>
      </w:tblGrid>
      <w:tr w:rsidR="005151BE" w:rsidRPr="004B31D2" w14:paraId="42ADB763" w14:textId="77777777" w:rsidTr="00266868">
        <w:trPr>
          <w:trHeight w:val="131"/>
        </w:trPr>
        <w:tc>
          <w:tcPr>
            <w:tcW w:w="3664" w:type="dxa"/>
          </w:tcPr>
          <w:p w14:paraId="705D1647" w14:textId="77777777" w:rsidR="005151BE" w:rsidRPr="004B31D2" w:rsidRDefault="005151BE" w:rsidP="00266868">
            <w:pPr>
              <w:tabs>
                <w:tab w:val="left" w:pos="1440"/>
              </w:tabs>
              <w:spacing w:after="0" w:line="240" w:lineRule="auto"/>
              <w:ind w:firstLine="3"/>
              <w:rPr>
                <w:rFonts w:ascii="Times New Roman" w:hAnsi="Times New Roman" w:cs="Times New Roman"/>
                <w:b/>
                <w:sz w:val="18"/>
                <w:szCs w:val="18"/>
              </w:rPr>
            </w:pPr>
            <w:bookmarkStart w:id="1" w:name="_Hlk77083380"/>
            <w:r w:rsidRPr="004B31D2">
              <w:rPr>
                <w:rFonts w:ascii="Times New Roman" w:hAnsi="Times New Roman" w:cs="Times New Roman"/>
                <w:b/>
                <w:sz w:val="18"/>
                <w:szCs w:val="18"/>
              </w:rPr>
              <w:lastRenderedPageBreak/>
              <w:t>Уповноважена особа</w:t>
            </w:r>
          </w:p>
          <w:p w14:paraId="3E2C8406" w14:textId="77777777" w:rsidR="005151BE" w:rsidRPr="004B31D2" w:rsidRDefault="005151BE" w:rsidP="00266868">
            <w:pPr>
              <w:shd w:val="clear" w:color="auto" w:fill="FFFFFF"/>
              <w:spacing w:after="0" w:line="240" w:lineRule="auto"/>
              <w:jc w:val="center"/>
              <w:rPr>
                <w:rFonts w:ascii="Times New Roman" w:eastAsia="Arial" w:hAnsi="Times New Roman" w:cs="Times New Roman"/>
                <w:i/>
                <w:sz w:val="18"/>
                <w:szCs w:val="18"/>
                <w:lang w:eastAsia="ar-SA"/>
              </w:rPr>
            </w:pPr>
            <w:r w:rsidRPr="004B31D2">
              <w:rPr>
                <w:rFonts w:ascii="Times New Roman" w:eastAsia="Arial" w:hAnsi="Times New Roman" w:cs="Times New Roman"/>
                <w:b/>
                <w:sz w:val="18"/>
                <w:szCs w:val="18"/>
                <w:lang w:eastAsia="ar-SA"/>
              </w:rPr>
              <w:t>Відділ освіти, культури, молоді та спорту Літинської селищної ради</w:t>
            </w:r>
          </w:p>
          <w:p w14:paraId="4CD1B91D" w14:textId="77777777" w:rsidR="005151BE" w:rsidRPr="004B31D2" w:rsidRDefault="005151BE" w:rsidP="00266868">
            <w:pPr>
              <w:shd w:val="clear" w:color="auto" w:fill="FFFFFF"/>
              <w:spacing w:after="0" w:line="240" w:lineRule="auto"/>
              <w:ind w:firstLine="3"/>
              <w:rPr>
                <w:rFonts w:ascii="Times New Roman" w:hAnsi="Times New Roman" w:cs="Times New Roman"/>
                <w:sz w:val="18"/>
                <w:szCs w:val="18"/>
              </w:rPr>
            </w:pPr>
          </w:p>
        </w:tc>
        <w:tc>
          <w:tcPr>
            <w:tcW w:w="3285" w:type="dxa"/>
            <w:vAlign w:val="center"/>
          </w:tcPr>
          <w:p w14:paraId="24B76CB2" w14:textId="77777777" w:rsidR="005151BE" w:rsidRPr="004B31D2" w:rsidRDefault="005151BE" w:rsidP="00266868">
            <w:pPr>
              <w:tabs>
                <w:tab w:val="left" w:pos="1440"/>
              </w:tabs>
              <w:spacing w:after="0" w:line="240" w:lineRule="auto"/>
              <w:jc w:val="center"/>
              <w:rPr>
                <w:rFonts w:ascii="Times New Roman" w:hAnsi="Times New Roman" w:cs="Times New Roman"/>
                <w:sz w:val="18"/>
                <w:szCs w:val="18"/>
              </w:rPr>
            </w:pPr>
          </w:p>
          <w:p w14:paraId="2BD1B65E" w14:textId="77777777" w:rsidR="005151BE" w:rsidRPr="004B31D2" w:rsidRDefault="005151BE" w:rsidP="00266868">
            <w:pPr>
              <w:tabs>
                <w:tab w:val="left" w:pos="1440"/>
              </w:tabs>
              <w:spacing w:after="0" w:line="240" w:lineRule="auto"/>
              <w:jc w:val="center"/>
              <w:rPr>
                <w:rFonts w:ascii="Times New Roman" w:hAnsi="Times New Roman" w:cs="Times New Roman"/>
                <w:sz w:val="18"/>
                <w:szCs w:val="18"/>
              </w:rPr>
            </w:pPr>
          </w:p>
        </w:tc>
        <w:tc>
          <w:tcPr>
            <w:tcW w:w="2895" w:type="dxa"/>
            <w:vAlign w:val="center"/>
          </w:tcPr>
          <w:p w14:paraId="274DF57D" w14:textId="77777777" w:rsidR="005151BE" w:rsidRPr="004B31D2" w:rsidRDefault="005151BE" w:rsidP="00266868">
            <w:pPr>
              <w:tabs>
                <w:tab w:val="left" w:pos="1440"/>
              </w:tabs>
              <w:spacing w:after="0" w:line="240" w:lineRule="auto"/>
              <w:jc w:val="center"/>
              <w:rPr>
                <w:rFonts w:ascii="Times New Roman" w:hAnsi="Times New Roman" w:cs="Times New Roman"/>
                <w:b/>
                <w:i/>
                <w:iCs/>
                <w:sz w:val="18"/>
                <w:szCs w:val="18"/>
              </w:rPr>
            </w:pPr>
          </w:p>
          <w:p w14:paraId="74CF7EDE" w14:textId="77777777" w:rsidR="005151BE" w:rsidRPr="004B31D2" w:rsidRDefault="005151BE" w:rsidP="00266868">
            <w:pPr>
              <w:tabs>
                <w:tab w:val="left" w:pos="1440"/>
              </w:tabs>
              <w:spacing w:after="0" w:line="240" w:lineRule="auto"/>
              <w:jc w:val="center"/>
              <w:rPr>
                <w:rFonts w:ascii="Times New Roman" w:hAnsi="Times New Roman" w:cs="Times New Roman"/>
                <w:b/>
                <w:bCs/>
                <w:sz w:val="18"/>
                <w:szCs w:val="18"/>
              </w:rPr>
            </w:pPr>
            <w:proofErr w:type="spellStart"/>
            <w:r w:rsidRPr="004B31D2">
              <w:rPr>
                <w:rFonts w:ascii="Times New Roman" w:hAnsi="Times New Roman" w:cs="Times New Roman"/>
                <w:b/>
                <w:bCs/>
                <w:sz w:val="18"/>
                <w:szCs w:val="18"/>
              </w:rPr>
              <w:t>Н.В.Харченко</w:t>
            </w:r>
            <w:proofErr w:type="spellEnd"/>
          </w:p>
          <w:p w14:paraId="57430F45" w14:textId="77777777" w:rsidR="005151BE" w:rsidRPr="004B31D2" w:rsidRDefault="005151BE" w:rsidP="00266868">
            <w:pPr>
              <w:tabs>
                <w:tab w:val="left" w:pos="1440"/>
              </w:tabs>
              <w:spacing w:after="0" w:line="240" w:lineRule="auto"/>
              <w:jc w:val="center"/>
              <w:rPr>
                <w:rFonts w:ascii="Times New Roman" w:hAnsi="Times New Roman" w:cs="Times New Roman"/>
                <w:sz w:val="18"/>
                <w:szCs w:val="18"/>
              </w:rPr>
            </w:pPr>
          </w:p>
        </w:tc>
      </w:tr>
      <w:bookmarkEnd w:id="1"/>
    </w:tbl>
    <w:p w14:paraId="7F9A69BE" w14:textId="77777777" w:rsidR="00A52318" w:rsidRPr="004B31D2" w:rsidRDefault="00A52318" w:rsidP="002B72AC">
      <w:pPr>
        <w:spacing w:after="0" w:line="240" w:lineRule="auto"/>
        <w:jc w:val="both"/>
        <w:rPr>
          <w:rFonts w:ascii="Times New Roman" w:hAnsi="Times New Roman" w:cs="Times New Roman"/>
          <w:sz w:val="18"/>
          <w:szCs w:val="18"/>
        </w:rPr>
      </w:pPr>
    </w:p>
    <w:sectPr w:rsidR="00A52318" w:rsidRPr="004B31D2" w:rsidSect="004B31D2">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016B"/>
    <w:multiLevelType w:val="hybridMultilevel"/>
    <w:tmpl w:val="CA4C610E"/>
    <w:lvl w:ilvl="0" w:tplc="FAA40BE0">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3E07F50"/>
    <w:multiLevelType w:val="hybridMultilevel"/>
    <w:tmpl w:val="B39E2BE2"/>
    <w:lvl w:ilvl="0" w:tplc="957C3B42">
      <w:start w:val="14"/>
      <w:numFmt w:val="bullet"/>
      <w:lvlText w:val="-"/>
      <w:lvlJc w:val="left"/>
      <w:pPr>
        <w:ind w:left="480" w:hanging="360"/>
      </w:pPr>
      <w:rPr>
        <w:rFonts w:ascii="Times New Roman" w:eastAsia="Times New Roman" w:hAnsi="Times New Roman" w:cs="Times New Roman" w:hint="default"/>
      </w:rPr>
    </w:lvl>
    <w:lvl w:ilvl="1" w:tplc="04220003">
      <w:start w:val="1"/>
      <w:numFmt w:val="bullet"/>
      <w:lvlText w:val="o"/>
      <w:lvlJc w:val="left"/>
      <w:pPr>
        <w:ind w:left="1200" w:hanging="360"/>
      </w:pPr>
      <w:rPr>
        <w:rFonts w:ascii="Courier New" w:hAnsi="Courier New" w:cs="Courier New" w:hint="default"/>
      </w:rPr>
    </w:lvl>
    <w:lvl w:ilvl="2" w:tplc="04220005">
      <w:start w:val="1"/>
      <w:numFmt w:val="bullet"/>
      <w:lvlText w:val=""/>
      <w:lvlJc w:val="left"/>
      <w:pPr>
        <w:ind w:left="1920" w:hanging="360"/>
      </w:pPr>
      <w:rPr>
        <w:rFonts w:ascii="Wingdings" w:hAnsi="Wingdings" w:hint="default"/>
      </w:rPr>
    </w:lvl>
    <w:lvl w:ilvl="3" w:tplc="04220001">
      <w:start w:val="1"/>
      <w:numFmt w:val="bullet"/>
      <w:lvlText w:val=""/>
      <w:lvlJc w:val="left"/>
      <w:pPr>
        <w:ind w:left="2640" w:hanging="360"/>
      </w:pPr>
      <w:rPr>
        <w:rFonts w:ascii="Symbol" w:hAnsi="Symbol" w:hint="default"/>
      </w:rPr>
    </w:lvl>
    <w:lvl w:ilvl="4" w:tplc="04220003">
      <w:start w:val="1"/>
      <w:numFmt w:val="bullet"/>
      <w:lvlText w:val="o"/>
      <w:lvlJc w:val="left"/>
      <w:pPr>
        <w:ind w:left="3360" w:hanging="360"/>
      </w:pPr>
      <w:rPr>
        <w:rFonts w:ascii="Courier New" w:hAnsi="Courier New" w:cs="Courier New" w:hint="default"/>
      </w:rPr>
    </w:lvl>
    <w:lvl w:ilvl="5" w:tplc="04220005">
      <w:start w:val="1"/>
      <w:numFmt w:val="bullet"/>
      <w:lvlText w:val=""/>
      <w:lvlJc w:val="left"/>
      <w:pPr>
        <w:ind w:left="4080" w:hanging="360"/>
      </w:pPr>
      <w:rPr>
        <w:rFonts w:ascii="Wingdings" w:hAnsi="Wingdings" w:hint="default"/>
      </w:rPr>
    </w:lvl>
    <w:lvl w:ilvl="6" w:tplc="04220001">
      <w:start w:val="1"/>
      <w:numFmt w:val="bullet"/>
      <w:lvlText w:val=""/>
      <w:lvlJc w:val="left"/>
      <w:pPr>
        <w:ind w:left="4800" w:hanging="360"/>
      </w:pPr>
      <w:rPr>
        <w:rFonts w:ascii="Symbol" w:hAnsi="Symbol" w:hint="default"/>
      </w:rPr>
    </w:lvl>
    <w:lvl w:ilvl="7" w:tplc="04220003">
      <w:start w:val="1"/>
      <w:numFmt w:val="bullet"/>
      <w:lvlText w:val="o"/>
      <w:lvlJc w:val="left"/>
      <w:pPr>
        <w:ind w:left="5520" w:hanging="360"/>
      </w:pPr>
      <w:rPr>
        <w:rFonts w:ascii="Courier New" w:hAnsi="Courier New" w:cs="Courier New" w:hint="default"/>
      </w:rPr>
    </w:lvl>
    <w:lvl w:ilvl="8" w:tplc="04220005">
      <w:start w:val="1"/>
      <w:numFmt w:val="bullet"/>
      <w:lvlText w:val=""/>
      <w:lvlJc w:val="left"/>
      <w:pPr>
        <w:ind w:left="6240" w:hanging="360"/>
      </w:pPr>
      <w:rPr>
        <w:rFonts w:ascii="Wingdings" w:hAnsi="Wingdings" w:hint="default"/>
      </w:rPr>
    </w:lvl>
  </w:abstractNum>
  <w:abstractNum w:abstractNumId="3" w15:restartNumberingAfterBreak="0">
    <w:nsid w:val="2BD011E9"/>
    <w:multiLevelType w:val="hybridMultilevel"/>
    <w:tmpl w:val="B0A680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234014A"/>
    <w:multiLevelType w:val="hybridMultilevel"/>
    <w:tmpl w:val="C924ECB0"/>
    <w:lvl w:ilvl="0" w:tplc="BD586854">
      <w:start w:val="1"/>
      <w:numFmt w:val="bullet"/>
      <w:lvlText w:val="-"/>
      <w:lvlJc w:val="left"/>
      <w:pPr>
        <w:ind w:left="720" w:hanging="360"/>
      </w:pPr>
      <w:rPr>
        <w:rFonts w:ascii="Times New Roman" w:eastAsia="Segoe U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5EF30FA"/>
    <w:multiLevelType w:val="hybridMultilevel"/>
    <w:tmpl w:val="5614CEB4"/>
    <w:lvl w:ilvl="0" w:tplc="79C0191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6" w15:restartNumberingAfterBreak="0">
    <w:nsid w:val="4E2E0FFB"/>
    <w:multiLevelType w:val="hybridMultilevel"/>
    <w:tmpl w:val="A1221442"/>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7" w15:restartNumberingAfterBreak="0">
    <w:nsid w:val="514F115E"/>
    <w:multiLevelType w:val="multilevel"/>
    <w:tmpl w:val="E698E8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62B468E"/>
    <w:multiLevelType w:val="hybridMultilevel"/>
    <w:tmpl w:val="FF8C2D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B8"/>
    <w:rsid w:val="00184C4D"/>
    <w:rsid w:val="001D5E66"/>
    <w:rsid w:val="002B72AC"/>
    <w:rsid w:val="004B31D2"/>
    <w:rsid w:val="005151BE"/>
    <w:rsid w:val="00575963"/>
    <w:rsid w:val="00632A5C"/>
    <w:rsid w:val="006C0DF7"/>
    <w:rsid w:val="006C4D4B"/>
    <w:rsid w:val="007D3183"/>
    <w:rsid w:val="0083679E"/>
    <w:rsid w:val="0093049A"/>
    <w:rsid w:val="00A26AE0"/>
    <w:rsid w:val="00A52318"/>
    <w:rsid w:val="00B013DB"/>
    <w:rsid w:val="00BC6A9A"/>
    <w:rsid w:val="00CF0259"/>
    <w:rsid w:val="00D626B8"/>
    <w:rsid w:val="00EF2A10"/>
    <w:rsid w:val="00F3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B010"/>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72AC"/>
    <w:rPr>
      <w:lang w:val="uk-UA"/>
    </w:rPr>
  </w:style>
  <w:style w:type="paragraph" w:styleId="1">
    <w:name w:val="heading 1"/>
    <w:basedOn w:val="a"/>
    <w:next w:val="a"/>
    <w:link w:val="10"/>
    <w:qFormat/>
    <w:rsid w:val="007D3183"/>
    <w:pPr>
      <w:keepNext/>
      <w:numPr>
        <w:numId w:val="1"/>
      </w:numPr>
      <w:tabs>
        <w:tab w:val="num" w:pos="360"/>
      </w:tabs>
      <w:suppressAutoHyphens/>
      <w:spacing w:after="0" w:line="240" w:lineRule="auto"/>
      <w:ind w:left="0" w:firstLine="0"/>
      <w:jc w:val="center"/>
      <w:outlineLvl w:val="0"/>
    </w:pPr>
    <w:rPr>
      <w:rFonts w:ascii="Times New Roman" w:eastAsia="Times New Roman" w:hAnsi="Times New Roman" w:cs="Times New Roman"/>
      <w:b/>
      <w:sz w:val="28"/>
      <w:szCs w:val="20"/>
      <w:lang w:eastAsia="zh-CN"/>
    </w:rPr>
  </w:style>
  <w:style w:type="paragraph" w:styleId="3">
    <w:name w:val="heading 3"/>
    <w:basedOn w:val="a"/>
    <w:next w:val="a"/>
    <w:link w:val="30"/>
    <w:uiPriority w:val="9"/>
    <w:semiHidden/>
    <w:unhideWhenUsed/>
    <w:qFormat/>
    <w:rsid w:val="009304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5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apiid">
    <w:name w:val="js-apiid"/>
    <w:basedOn w:val="a0"/>
    <w:rsid w:val="00F35CB0"/>
  </w:style>
  <w:style w:type="character" w:customStyle="1" w:styleId="10">
    <w:name w:val="Заголовок 1 Знак"/>
    <w:basedOn w:val="a0"/>
    <w:link w:val="1"/>
    <w:rsid w:val="007D3183"/>
    <w:rPr>
      <w:rFonts w:ascii="Times New Roman" w:eastAsia="Times New Roman" w:hAnsi="Times New Roman" w:cs="Times New Roman"/>
      <w:b/>
      <w:sz w:val="28"/>
      <w:szCs w:val="20"/>
      <w:lang w:val="uk-UA" w:eastAsia="zh-CN"/>
    </w:rPr>
  </w:style>
  <w:style w:type="paragraph" w:styleId="a5">
    <w:name w:val="List Paragraph"/>
    <w:basedOn w:val="a"/>
    <w:uiPriority w:val="34"/>
    <w:qFormat/>
    <w:rsid w:val="00A26AE0"/>
    <w:pPr>
      <w:spacing w:after="200" w:line="276" w:lineRule="auto"/>
      <w:ind w:left="720"/>
      <w:contextualSpacing/>
    </w:pPr>
    <w:rPr>
      <w:rFonts w:ascii="Calibri" w:eastAsia="Calibri" w:hAnsi="Calibri" w:cs="Times New Roman"/>
    </w:rPr>
  </w:style>
  <w:style w:type="character" w:customStyle="1" w:styleId="a6">
    <w:name w:val="Без интервала Знак"/>
    <w:link w:val="a7"/>
    <w:uiPriority w:val="99"/>
    <w:locked/>
    <w:rsid w:val="00575963"/>
    <w:rPr>
      <w:rFonts w:ascii="Calibri" w:eastAsia="Times New Roman" w:hAnsi="Calibri" w:cs="Times New Roman"/>
      <w:lang w:val="uk-UA"/>
    </w:rPr>
  </w:style>
  <w:style w:type="paragraph" w:styleId="a7">
    <w:name w:val="No Spacing"/>
    <w:link w:val="a6"/>
    <w:uiPriority w:val="99"/>
    <w:qFormat/>
    <w:rsid w:val="00575963"/>
    <w:pPr>
      <w:autoSpaceDN w:val="0"/>
      <w:spacing w:after="0" w:line="240" w:lineRule="auto"/>
    </w:pPr>
    <w:rPr>
      <w:rFonts w:ascii="Calibri" w:eastAsia="Times New Roman" w:hAnsi="Calibri" w:cs="Times New Roman"/>
      <w:lang w:val="uk-UA"/>
    </w:rPr>
  </w:style>
  <w:style w:type="paragraph" w:customStyle="1" w:styleId="Style6">
    <w:name w:val="Style6"/>
    <w:basedOn w:val="a"/>
    <w:uiPriority w:val="99"/>
    <w:qFormat/>
    <w:rsid w:val="00575963"/>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customStyle="1" w:styleId="30">
    <w:name w:val="Заголовок 3 Знак"/>
    <w:basedOn w:val="a0"/>
    <w:link w:val="3"/>
    <w:uiPriority w:val="9"/>
    <w:semiHidden/>
    <w:rsid w:val="0093049A"/>
    <w:rPr>
      <w:rFonts w:asciiTheme="majorHAnsi" w:eastAsiaTheme="majorEastAsia" w:hAnsiTheme="majorHAnsi" w:cstheme="majorBidi"/>
      <w:color w:val="1F3763" w:themeColor="accent1" w:themeShade="7F"/>
      <w:sz w:val="24"/>
      <w:szCs w:val="24"/>
      <w:lang w:val="uk-UA"/>
    </w:rPr>
  </w:style>
  <w:style w:type="paragraph" w:customStyle="1" w:styleId="11">
    <w:name w:val="Обычный1"/>
    <w:qFormat/>
    <w:rsid w:val="0093049A"/>
    <w:pPr>
      <w:spacing w:after="0" w:line="276" w:lineRule="auto"/>
    </w:pPr>
    <w:rPr>
      <w:rFonts w:ascii="Arial" w:eastAsia="Arial" w:hAnsi="Arial" w:cs="Arial"/>
      <w:lang w:val="uk-UA" w:eastAsia="uk-UA"/>
    </w:rPr>
  </w:style>
  <w:style w:type="paragraph" w:customStyle="1" w:styleId="a8">
    <w:name w:val="Базовый"/>
    <w:rsid w:val="0093049A"/>
    <w:pPr>
      <w:tabs>
        <w:tab w:val="left" w:pos="708"/>
      </w:tabs>
      <w:suppressAutoHyphens/>
      <w:spacing w:after="200" w:line="276"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3049A"/>
    <w:rPr>
      <w:b/>
      <w:bCs/>
    </w:rPr>
  </w:style>
  <w:style w:type="paragraph" w:customStyle="1" w:styleId="rvps2">
    <w:name w:val="rvps2"/>
    <w:basedOn w:val="a"/>
    <w:qFormat/>
    <w:rsid w:val="004B31D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73704">
      <w:bodyDiv w:val="1"/>
      <w:marLeft w:val="0"/>
      <w:marRight w:val="0"/>
      <w:marTop w:val="0"/>
      <w:marBottom w:val="0"/>
      <w:divBdr>
        <w:top w:val="none" w:sz="0" w:space="0" w:color="auto"/>
        <w:left w:val="none" w:sz="0" w:space="0" w:color="auto"/>
        <w:bottom w:val="none" w:sz="0" w:space="0" w:color="auto"/>
        <w:right w:val="none" w:sz="0" w:space="0" w:color="auto"/>
      </w:divBdr>
      <w:divsChild>
        <w:div w:id="1520586078">
          <w:marLeft w:val="0"/>
          <w:marRight w:val="0"/>
          <w:marTop w:val="0"/>
          <w:marBottom w:val="0"/>
          <w:divBdr>
            <w:top w:val="none" w:sz="0" w:space="0" w:color="auto"/>
            <w:left w:val="none" w:sz="0" w:space="0" w:color="auto"/>
            <w:bottom w:val="none" w:sz="0" w:space="0" w:color="auto"/>
            <w:right w:val="none" w:sz="0" w:space="0" w:color="auto"/>
          </w:divBdr>
        </w:div>
        <w:div w:id="1521045800">
          <w:marLeft w:val="0"/>
          <w:marRight w:val="0"/>
          <w:marTop w:val="450"/>
          <w:marBottom w:val="0"/>
          <w:divBdr>
            <w:top w:val="single" w:sz="6" w:space="23" w:color="DDDDDD"/>
            <w:left w:val="none" w:sz="0" w:space="0" w:color="auto"/>
            <w:bottom w:val="none" w:sz="0" w:space="0" w:color="auto"/>
            <w:right w:val="none" w:sz="0" w:space="0" w:color="auto"/>
          </w:divBdr>
        </w:div>
      </w:divsChild>
    </w:div>
    <w:div w:id="815145112">
      <w:bodyDiv w:val="1"/>
      <w:marLeft w:val="0"/>
      <w:marRight w:val="0"/>
      <w:marTop w:val="0"/>
      <w:marBottom w:val="0"/>
      <w:divBdr>
        <w:top w:val="none" w:sz="0" w:space="0" w:color="auto"/>
        <w:left w:val="none" w:sz="0" w:space="0" w:color="auto"/>
        <w:bottom w:val="none" w:sz="0" w:space="0" w:color="auto"/>
        <w:right w:val="none" w:sz="0" w:space="0" w:color="auto"/>
      </w:divBdr>
    </w:div>
    <w:div w:id="966818168">
      <w:bodyDiv w:val="1"/>
      <w:marLeft w:val="0"/>
      <w:marRight w:val="0"/>
      <w:marTop w:val="0"/>
      <w:marBottom w:val="0"/>
      <w:divBdr>
        <w:top w:val="none" w:sz="0" w:space="0" w:color="auto"/>
        <w:left w:val="none" w:sz="0" w:space="0" w:color="auto"/>
        <w:bottom w:val="none" w:sz="0" w:space="0" w:color="auto"/>
        <w:right w:val="none" w:sz="0" w:space="0" w:color="auto"/>
      </w:divBdr>
    </w:div>
    <w:div w:id="20393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9-09-005616-b"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Пользователь</cp:lastModifiedBy>
  <cp:revision>14</cp:revision>
  <dcterms:created xsi:type="dcterms:W3CDTF">2021-03-31T12:56:00Z</dcterms:created>
  <dcterms:modified xsi:type="dcterms:W3CDTF">2021-09-15T09:30:00Z</dcterms:modified>
</cp:coreProperties>
</file>